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Default="00391775" w:rsidP="00391775">
      <w:pPr>
        <w:spacing w:line="360" w:lineRule="auto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5921A1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SECRETARIA MUNICIPAL DE EDUCAÇÃO</w:t>
      </w:r>
    </w:p>
    <w:p w:rsidR="00391775" w:rsidRPr="005921A1" w:rsidRDefault="00391775" w:rsidP="00391775">
      <w:pPr>
        <w:spacing w:line="360" w:lineRule="auto"/>
        <w:ind w:left="142"/>
        <w:jc w:val="center"/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</w:pPr>
      <w:r w:rsidRPr="005921A1">
        <w:rPr>
          <w:rFonts w:ascii="Arial" w:eastAsiaTheme="minorEastAsia" w:hAnsi="Arial" w:cs="Arial"/>
          <w:b/>
          <w:color w:val="000000"/>
          <w:sz w:val="24"/>
          <w:szCs w:val="24"/>
          <w:lang w:eastAsia="zh-CN"/>
        </w:rPr>
        <w:t>EDUCAÇÃO INFANTIL – ROTEIRO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391775" w:rsidRPr="005921A1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sz w:val="24"/>
          <w:szCs w:val="24"/>
          <w:lang w:eastAsia="pt-BR"/>
        </w:rPr>
        <w:t xml:space="preserve">CMEI </w:t>
      </w:r>
      <w:r>
        <w:rPr>
          <w:rFonts w:ascii="Arial" w:eastAsia="SimSun" w:hAnsi="Arial" w:cs="Arial"/>
          <w:sz w:val="24"/>
          <w:szCs w:val="24"/>
          <w:lang w:eastAsia="pt-BR"/>
        </w:rPr>
        <w:t>ZILDA ARNS</w:t>
      </w:r>
    </w:p>
    <w:p w:rsid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OFESSOR: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</w:t>
      </w: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S</w:t>
      </w:r>
      <w:r w:rsidRPr="005921A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: 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 w:rsidRPr="00FE082A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H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-MATUTINO/</w:t>
      </w:r>
      <w:r w:rsidRPr="00FE082A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J</w:t>
      </w:r>
      <w:r w:rsidRPr="00FE082A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 VESPERTINO</w:t>
      </w:r>
    </w:p>
    <w:p w:rsidR="00391775" w:rsidRPr="00391775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5921A1">
        <w:rPr>
          <w:rFonts w:ascii="Arial" w:hAnsi="Arial" w:cs="Arial"/>
          <w:b/>
          <w:sz w:val="24"/>
          <w:szCs w:val="24"/>
        </w:rPr>
        <w:t>CRIANÇAS BEM PEQUENAS (3 ANOS)</w:t>
      </w:r>
    </w:p>
    <w:p w:rsidR="00391775" w:rsidRPr="005921A1" w:rsidRDefault="00865C05" w:rsidP="00391775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</w:t>
      </w:r>
      <w:r w:rsidR="00D1633A">
        <w:rPr>
          <w:rFonts w:ascii="Arial" w:eastAsia="SimSun" w:hAnsi="Arial" w:cs="Arial"/>
          <w:b/>
          <w:sz w:val="24"/>
          <w:szCs w:val="24"/>
          <w:lang w:eastAsia="pt-BR"/>
        </w:rPr>
        <w:t>ERÍODO DE REALIZAÇÃO: 03/</w:t>
      </w:r>
      <w:r w:rsidR="00DA0464">
        <w:rPr>
          <w:rFonts w:ascii="Arial" w:eastAsia="SimSun" w:hAnsi="Arial" w:cs="Arial"/>
          <w:b/>
          <w:sz w:val="24"/>
          <w:szCs w:val="24"/>
          <w:lang w:eastAsia="pt-BR"/>
        </w:rPr>
        <w:t xml:space="preserve"> </w:t>
      </w:r>
      <w:r w:rsidR="00D1633A">
        <w:rPr>
          <w:rFonts w:ascii="Arial" w:eastAsia="SimSun" w:hAnsi="Arial" w:cs="Arial"/>
          <w:b/>
          <w:sz w:val="24"/>
          <w:szCs w:val="24"/>
          <w:lang w:eastAsia="pt-BR"/>
        </w:rPr>
        <w:t>08 a 07</w:t>
      </w:r>
      <w:r w:rsidR="00F2651D">
        <w:rPr>
          <w:rFonts w:ascii="Arial" w:eastAsia="SimSun" w:hAnsi="Arial" w:cs="Arial"/>
          <w:b/>
          <w:sz w:val="24"/>
          <w:szCs w:val="24"/>
          <w:lang w:eastAsia="pt-BR"/>
        </w:rPr>
        <w:t>/</w:t>
      </w:r>
      <w:r w:rsidR="00D1633A">
        <w:rPr>
          <w:rFonts w:ascii="Arial" w:eastAsia="SimSun" w:hAnsi="Arial" w:cs="Arial"/>
          <w:b/>
          <w:sz w:val="24"/>
          <w:szCs w:val="24"/>
          <w:lang w:eastAsia="pt-BR"/>
        </w:rPr>
        <w:t>08</w:t>
      </w:r>
      <w:r w:rsidR="00391775">
        <w:rPr>
          <w:rFonts w:ascii="Arial" w:eastAsia="SimSun" w:hAnsi="Arial" w:cs="Arial"/>
          <w:b/>
          <w:sz w:val="24"/>
          <w:szCs w:val="24"/>
          <w:lang w:eastAsia="pt-BR"/>
        </w:rPr>
        <w:t>/2020</w:t>
      </w:r>
    </w:p>
    <w:tbl>
      <w:tblPr>
        <w:tblStyle w:val="Tabelacomgrade"/>
        <w:tblW w:w="9781" w:type="dxa"/>
        <w:tblInd w:w="-34" w:type="dxa"/>
        <w:tblLayout w:type="fixed"/>
        <w:tblLook w:val="04A0"/>
      </w:tblPr>
      <w:tblGrid>
        <w:gridCol w:w="1985"/>
        <w:gridCol w:w="7796"/>
      </w:tblGrid>
      <w:tr w:rsidR="00391775" w:rsidRPr="005921A1" w:rsidTr="004077B6">
        <w:trPr>
          <w:trHeight w:val="34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775" w:rsidRPr="005921A1" w:rsidRDefault="00391775" w:rsidP="00E90A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VÍDEO OU ÁUDIO</w:t>
            </w:r>
          </w:p>
          <w:p w:rsidR="00391775" w:rsidRPr="005921A1" w:rsidRDefault="00391775" w:rsidP="00E90A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DO</w:t>
            </w:r>
          </w:p>
          <w:p w:rsidR="00391775" w:rsidRPr="005921A1" w:rsidRDefault="00391775" w:rsidP="00E90A63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PROFES</w:t>
            </w:r>
          </w:p>
          <w:p w:rsidR="00391775" w:rsidRPr="001A088C" w:rsidRDefault="00391775" w:rsidP="00E90A63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 w:rsidRPr="005921A1">
              <w:rPr>
                <w:rFonts w:ascii="Arial" w:hAnsi="Arial" w:cs="Arial"/>
                <w:b/>
                <w:sz w:val="24"/>
                <w:szCs w:val="24"/>
              </w:rPr>
              <w:t>SOR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51D" w:rsidRDefault="00F2651D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</w:p>
          <w:p w:rsidR="00E30CBE" w:rsidRDefault="00D1633A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Olá galerinha e família.</w:t>
            </w:r>
          </w:p>
          <w:p w:rsidR="00D1633A" w:rsidRDefault="00F8536C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Essa semana será repleta de </w:t>
            </w:r>
            <w:r w:rsidR="00D1633A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exercícios divertidos e lúdicos e histórias que falam dos sentimentos.</w:t>
            </w:r>
          </w:p>
          <w:p w:rsidR="00E30CBE" w:rsidRDefault="00D1633A" w:rsidP="00F2651D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Lembrando que </w:t>
            </w:r>
            <w:r w:rsidR="00E30CBE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a participação de todos </w:t>
            </w: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é de extrema importância.</w:t>
            </w:r>
          </w:p>
          <w:p w:rsidR="00C46078" w:rsidRDefault="00D1633A" w:rsidP="00865C05">
            <w:pPr>
              <w:spacing w:line="360" w:lineRule="auto"/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 xml:space="preserve">Continuem mantendo os cuidados. Beijinhos da </w:t>
            </w:r>
            <w:r w:rsidR="00C46078"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  <w:t>Professora Nubia</w:t>
            </w:r>
          </w:p>
          <w:p w:rsidR="00D10E94" w:rsidRPr="005921A1" w:rsidRDefault="00D10E94" w:rsidP="00D10E94">
            <w:pPr>
              <w:spacing w:line="360" w:lineRule="auto"/>
              <w:jc w:val="center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30220" cy="1511300"/>
                  <wp:effectExtent l="0" t="0" r="0" b="0"/>
                  <wp:docPr id="10" name="Imagem 10" descr="INCLUSÃO: EDUCAÇÃO INFANTIL: SUGESTÕES DE ATIVIDADES NAS DIVERS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CLUSÃO: EDUCAÇÃO INFANTIL: SUGESTÕES DE ATIVIDADES NAS DIVERS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horzAnchor="margin" w:tblpY="-13198"/>
        <w:tblW w:w="9798" w:type="dxa"/>
        <w:tblLayout w:type="fixed"/>
        <w:tblLook w:val="04A0"/>
      </w:tblPr>
      <w:tblGrid>
        <w:gridCol w:w="1909"/>
        <w:gridCol w:w="7889"/>
      </w:tblGrid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4" w:rsidRDefault="00D10E94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D10E94" w:rsidRDefault="00D10E94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D1633A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03/08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Default="00276461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B4564" w:rsidRPr="00DA7636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Respeito à individualidade e diversidade.</w:t>
            </w:r>
          </w:p>
          <w:p w:rsidR="00D1633A" w:rsidRPr="00AB4564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 xml:space="preserve">● Comunicação verbal e expressão de sentimentos. </w:t>
            </w:r>
          </w:p>
          <w:p w:rsidR="00BE3195" w:rsidRPr="004732CF" w:rsidRDefault="00BE3195" w:rsidP="001C4B24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white"/>
                <w:lang w:eastAsia="zh-CN"/>
              </w:rPr>
            </w:pPr>
          </w:p>
        </w:tc>
      </w:tr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276461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76461" w:rsidRPr="00750BB9" w:rsidRDefault="00276461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C7" w:rsidRPr="00DA7636" w:rsidRDefault="00276461" w:rsidP="006337C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 </w:t>
            </w:r>
            <w:r w:rsidR="006337C7" w:rsidRPr="00DA763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6337C7" w:rsidRPr="00DA7636" w:rsidRDefault="006337C7" w:rsidP="006337C7">
            <w:pPr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Enfrentar desafios em brincadeiras e jogos para desenvolver confiança em si próprio.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>(EI02EO04) Comunicar-se com os colegas e os adultos, buscando compreendê-los e fazendo-se compreender.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Cooperar com os colegas e adultos.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Participar de situações de brincadeira buscando compartilhar enredos e cenários.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Demonstrar atitude de escuta e/ou atenção visual para compreender o outro.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 w:cs="Arial"/>
                <w:b/>
                <w:sz w:val="24"/>
                <w:szCs w:val="24"/>
              </w:rPr>
              <w:t xml:space="preserve"> (EI02EO05) Perceber que as pessoas têm características físicas diferentes, respeitando essas diferenças.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Brincar de faz de conta assumindo diferentes papéis e imitando ações e comportamentos de seus colegas, expandindo suas formas de expressão e representação</w:t>
            </w:r>
            <w:r w:rsidRPr="00DA7636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.</w:t>
            </w:r>
          </w:p>
          <w:p w:rsidR="00276461" w:rsidRPr="00480601" w:rsidRDefault="00276461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461" w:rsidTr="001C4B24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CA" w:rsidRDefault="002356CA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356CA" w:rsidRDefault="002356CA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E7" w:rsidRDefault="00AF4CE7" w:rsidP="001C4B2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14CE" w:rsidRDefault="00AF4CE7" w:rsidP="001C4B24">
            <w:pPr>
              <w:shd w:val="clear" w:color="auto" w:fill="FFFFFF" w:themeFill="background1"/>
              <w:tabs>
                <w:tab w:val="left" w:pos="4088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TRABALHANDO AS EMOÇÕES</w:t>
            </w:r>
            <w:r w:rsidR="00BC1A45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142399" w:rsidRDefault="00142399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142399">
              <w:rPr>
                <w:rFonts w:ascii="Arial" w:hAnsi="Arial" w:cs="Arial"/>
                <w:b/>
                <w:sz w:val="24"/>
                <w:szCs w:val="24"/>
              </w:rPr>
              <w:t>uas formas simples de trabalhar os sentimentos, com as crianças. Estas atividades auxiliam a criança a se expressar, reconhecer seus próprios sentimentos e os dos demais, resolver conflitos de maneira autônoma tranquilamente.</w:t>
            </w:r>
          </w:p>
          <w:p w:rsidR="003B2331" w:rsidRDefault="003B2331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Mímica das emoções e relógio dos sentimentos.</w:t>
            </w:r>
          </w:p>
          <w:p w:rsidR="00142399" w:rsidRDefault="00142399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Material necessário: </w:t>
            </w:r>
          </w:p>
          <w:p w:rsidR="00142399" w:rsidRDefault="00142399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Folhas sulfite</w:t>
            </w:r>
          </w:p>
          <w:p w:rsidR="00142399" w:rsidRDefault="00142399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Caneta para desenhar</w:t>
            </w:r>
          </w:p>
          <w:p w:rsidR="00142399" w:rsidRDefault="00142399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Lápis para colorir opcional.</w:t>
            </w:r>
          </w:p>
          <w:p w:rsidR="003B2331" w:rsidRDefault="003B2331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084163" cy="2027783"/>
                  <wp:effectExtent l="0" t="0" r="0" b="0"/>
                  <wp:docPr id="9" name="Imagem 9" descr="Projeto Emoções na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jeto Emoções na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54" cy="202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331" w:rsidRPr="00142399" w:rsidRDefault="003B2331" w:rsidP="001C4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1A45" w:rsidRPr="00F94C40" w:rsidRDefault="00276B71" w:rsidP="001C4B24">
            <w:pPr>
              <w:shd w:val="clear" w:color="auto" w:fill="FFFFFF" w:themeFill="background1"/>
              <w:tabs>
                <w:tab w:val="left" w:pos="4088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142399">
                <w:rPr>
                  <w:rStyle w:val="Hyperlink"/>
                </w:rPr>
                <w:t>https://www.youtube.com/watch?v=boNVHqorCV0</w:t>
              </w:r>
            </w:hyperlink>
          </w:p>
        </w:tc>
      </w:tr>
      <w:tr w:rsidR="00276461" w:rsidTr="001C4B24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276461" w:rsidRPr="00CC1A26" w:rsidRDefault="00276461" w:rsidP="001C4B24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CC1A26" w:rsidRDefault="00276461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D1633A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 04/08</w:t>
            </w:r>
            <w:r w:rsidR="009356A8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2020</w:t>
            </w:r>
          </w:p>
          <w:p w:rsidR="0045602D" w:rsidRDefault="00276461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B4564" w:rsidRPr="00DA7636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Respeito à individualidade e diversidade.</w:t>
            </w:r>
          </w:p>
          <w:p w:rsidR="00AB4564" w:rsidRPr="00DA7636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 xml:space="preserve">● Comunicação verbal e expressão de sentimentos. </w:t>
            </w:r>
          </w:p>
          <w:p w:rsidR="0045602D" w:rsidRPr="00DA7636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Características fís</w:t>
            </w:r>
            <w:r>
              <w:rPr>
                <w:rFonts w:ascii="Arial" w:hAnsi="Arial" w:cs="Arial"/>
                <w:sz w:val="24"/>
                <w:szCs w:val="24"/>
              </w:rPr>
              <w:t>icas: semelhanças e diferenças.</w:t>
            </w:r>
          </w:p>
          <w:p w:rsidR="0045602D" w:rsidRPr="00536472" w:rsidRDefault="0045602D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7266" w:rsidTr="001C4B24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3B" w:rsidRDefault="002D4C3B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D4C3B" w:rsidRDefault="002D4C3B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D4C3B" w:rsidRDefault="002D4C3B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Default="00A17266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Default="00A17266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3B" w:rsidRDefault="002D4C3B" w:rsidP="006337C7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2D4C3B" w:rsidRDefault="002D4C3B" w:rsidP="006337C7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6337C7" w:rsidRPr="00DA7636" w:rsidRDefault="00336A5C" w:rsidP="006337C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CAMPOS DE EXPERIÊNCIA: </w:t>
            </w:r>
            <w:r w:rsidR="006337C7" w:rsidRPr="00DA763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6337C7" w:rsidRPr="00DA7636" w:rsidRDefault="006337C7" w:rsidP="006337C7">
            <w:pPr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Reconhecer sua identidade, seu nome, suas histórias e características.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 xml:space="preserve"> (EI02EO04) Comunicar-se com os colegas e os adultos, buscando compreendê-los e fazendo-se compreender.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Cooperar com os colegas e adultos.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Participar de situações de brincadeira buscando compartilhar enredos e cenários.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Demonstrar atitude de escuta e/ou atenção visual para compreender o outro.</w:t>
            </w:r>
          </w:p>
          <w:p w:rsidR="005B1786" w:rsidRPr="00536472" w:rsidRDefault="005B1786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91AE4" w:rsidTr="001C4B24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Default="00D517F8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91AE4" w:rsidRDefault="00191AE4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91AE4" w:rsidRDefault="00191AE4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91AE4" w:rsidRDefault="00191AE4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91AE4" w:rsidRDefault="00191AE4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3B" w:rsidRDefault="002D4C3B" w:rsidP="001C4B24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55223D" w:rsidRPr="0055223D" w:rsidRDefault="00AF4CE7" w:rsidP="001C4B24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HISTÓRIA : Acredite Em Você</w:t>
            </w:r>
          </w:p>
          <w:p w:rsidR="00D2511B" w:rsidRDefault="00D2511B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11B">
              <w:rPr>
                <w:rFonts w:ascii="Arial" w:hAnsi="Arial" w:cs="Arial"/>
                <w:sz w:val="24"/>
                <w:szCs w:val="24"/>
              </w:rPr>
              <w:t xml:space="preserve">Um passarinho recém saído da gaiola, tem dificuldades em voar e não acredita muito em si mesmo. Com seu amigo ele consegue voar livremente e realmente acreditar no seu potencial. Uma história de aceitação e autoconhecimento. </w:t>
            </w:r>
          </w:p>
          <w:p w:rsidR="00AB6CB1" w:rsidRDefault="00D2511B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11B">
              <w:rPr>
                <w:rFonts w:ascii="Arial" w:hAnsi="Arial" w:cs="Arial"/>
                <w:sz w:val="24"/>
                <w:szCs w:val="24"/>
              </w:rPr>
              <w:t>Texto: Marina Nucci</w:t>
            </w:r>
          </w:p>
          <w:p w:rsidR="00D2511B" w:rsidRDefault="00D2511B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11B">
              <w:rPr>
                <w:rFonts w:ascii="Arial" w:hAnsi="Arial" w:cs="Arial"/>
                <w:sz w:val="24"/>
                <w:szCs w:val="24"/>
              </w:rPr>
              <w:t xml:space="preserve">Ilustrações: Júnior Marques </w:t>
            </w:r>
          </w:p>
          <w:p w:rsidR="0055223D" w:rsidRPr="00D2511B" w:rsidRDefault="00D2511B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11B">
              <w:rPr>
                <w:rFonts w:ascii="Arial" w:hAnsi="Arial" w:cs="Arial"/>
                <w:sz w:val="24"/>
                <w:szCs w:val="24"/>
              </w:rPr>
              <w:t>Narração: Marina Nucci</w:t>
            </w:r>
          </w:p>
          <w:p w:rsidR="0055223D" w:rsidRDefault="00276B71" w:rsidP="001C4B24">
            <w:pPr>
              <w:jc w:val="both"/>
            </w:pPr>
            <w:hyperlink r:id="rId12" w:history="1">
              <w:r w:rsidR="00D2511B">
                <w:rPr>
                  <w:rStyle w:val="Hyperlink"/>
                </w:rPr>
                <w:t>https://www.youtube.com/watch?v=1cOCWJChwHU</w:t>
              </w:r>
            </w:hyperlink>
          </w:p>
          <w:p w:rsidR="007B0ED5" w:rsidRDefault="00142399" w:rsidP="001C4B24">
            <w:pPr>
              <w:jc w:val="both"/>
              <w:rPr>
                <w:rFonts w:ascii="Arial" w:hAnsi="Arial"/>
                <w:b/>
                <w:bCs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255004" cy="123986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4704" t="15234" r="5097" b="45454"/>
                          <a:stretch/>
                        </pic:blipFill>
                        <pic:spPr bwMode="auto">
                          <a:xfrm>
                            <a:off x="0" y="0"/>
                            <a:ext cx="2256013" cy="1240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D1633A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 05/08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45602D" w:rsidRDefault="00276461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B4564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 xml:space="preserve">● </w:t>
            </w:r>
            <w:r w:rsidR="00DA0464" w:rsidRPr="00DA7636">
              <w:rPr>
                <w:rFonts w:ascii="Arial" w:hAnsi="Arial" w:cs="Arial"/>
                <w:sz w:val="24"/>
                <w:szCs w:val="24"/>
              </w:rPr>
              <w:t>Cara</w:t>
            </w:r>
            <w:r w:rsidR="00DA0464">
              <w:rPr>
                <w:rFonts w:ascii="Arial" w:hAnsi="Arial" w:cs="Arial"/>
                <w:sz w:val="24"/>
                <w:szCs w:val="24"/>
              </w:rPr>
              <w:t>cterísticas:</w:t>
            </w:r>
            <w:r w:rsidRPr="00DA7636">
              <w:rPr>
                <w:rFonts w:ascii="Arial" w:hAnsi="Arial" w:cs="Arial"/>
                <w:sz w:val="24"/>
                <w:szCs w:val="24"/>
              </w:rPr>
              <w:t xml:space="preserve"> semelhanças e diferenças.</w:t>
            </w:r>
          </w:p>
          <w:p w:rsidR="008E13A4" w:rsidRPr="00DA7636" w:rsidRDefault="008E13A4" w:rsidP="001C4B2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Textura peso, capacidade e tamanho dos objetos.</w:t>
            </w:r>
          </w:p>
          <w:p w:rsidR="00217CAD" w:rsidRPr="001262EC" w:rsidRDefault="00217CAD" w:rsidP="001C4B24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white"/>
                <w:lang w:eastAsia="zh-CN"/>
              </w:rPr>
            </w:pPr>
          </w:p>
        </w:tc>
      </w:tr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276461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17CAD" w:rsidRDefault="00276461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217CAD" w:rsidRPr="00217CAD" w:rsidRDefault="00217CAD" w:rsidP="001C4B24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276461" w:rsidRPr="00217CAD" w:rsidRDefault="00276461" w:rsidP="001C4B24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Pr="00DA7636" w:rsidRDefault="00276461" w:rsidP="00510F33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="00510F33" w:rsidRPr="00DA763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ESPAÇO, TEMPOS, QUANTIDADES, RELAÇÕES E TRANSFORMAÇÕES:</w:t>
            </w:r>
          </w:p>
          <w:p w:rsidR="00510F33" w:rsidRPr="00DA7636" w:rsidRDefault="00510F33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t>(</w:t>
            </w:r>
            <w:r w:rsidRPr="00DA7636">
              <w:rPr>
                <w:rFonts w:ascii="Arial" w:hAnsi="Arial" w:cs="Arial"/>
                <w:b/>
                <w:sz w:val="24"/>
                <w:szCs w:val="24"/>
              </w:rPr>
              <w:t>EI02ET01) Explorar e descrever semelhanças e diferenças entre as características e propriedades dos objetos (textura, massa, tamanho).</w:t>
            </w:r>
          </w:p>
          <w:p w:rsidR="00510F33" w:rsidRPr="00DA7636" w:rsidRDefault="00510F33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 xml:space="preserve">● Realizar classificação em diferentes situações de acordo com critérios: tamanho, forma, cor, peso e comprimento percebendo semelhanças e diferenças nos objetos. </w:t>
            </w:r>
          </w:p>
          <w:p w:rsidR="00510F33" w:rsidRPr="00DA7636" w:rsidRDefault="00510F33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Participar de situações que envolvam os sistemas de medida de comprimento, de massa e de capacidade.</w:t>
            </w:r>
          </w:p>
          <w:p w:rsidR="00D517F8" w:rsidRDefault="00D517F8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0F33" w:rsidRDefault="00510F33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0F33" w:rsidRDefault="00510F33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10F33" w:rsidRPr="00510F33" w:rsidRDefault="00510F33" w:rsidP="00510F33">
            <w:pPr>
              <w:tabs>
                <w:tab w:val="left" w:pos="4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6461" w:rsidTr="001C4B24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Default="00D517F8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14B2C" w:rsidRDefault="00D14B2C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Default="00510F33" w:rsidP="001C4B24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5736ED" w:rsidRDefault="00AF4CE7" w:rsidP="001C4B24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BRINCADEIRA PAREAMENTO DIVERTIDO</w:t>
            </w:r>
          </w:p>
          <w:p w:rsidR="00D2511B" w:rsidRPr="00BC1A45" w:rsidRDefault="00D2511B" w:rsidP="001C4B2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Pr="00BC1A45">
              <w:rPr>
                <w:rFonts w:ascii="Arial" w:hAnsi="Arial" w:cs="Arial"/>
                <w:b/>
              </w:rPr>
              <w:t xml:space="preserve">tividade </w:t>
            </w:r>
            <w:r>
              <w:rPr>
                <w:rFonts w:ascii="Arial" w:hAnsi="Arial" w:cs="Arial"/>
                <w:b/>
              </w:rPr>
              <w:t>de pareamento de objetos o dia a dia</w:t>
            </w:r>
            <w:r w:rsidRPr="00BC1A45">
              <w:rPr>
                <w:rFonts w:ascii="Arial" w:hAnsi="Arial" w:cs="Arial"/>
                <w:b/>
              </w:rPr>
              <w:t xml:space="preserve"> prática, utilizando papel sulfite, canetinha e objetos variados. Esta atividade estimula a percepção visual, oralidade, coordenação motora e descrição de objetos (cores, tamanhos, formas, etc).</w:t>
            </w:r>
          </w:p>
          <w:p w:rsidR="00D2511B" w:rsidRDefault="00276B71" w:rsidP="001C4B24">
            <w:pPr>
              <w:shd w:val="clear" w:color="auto" w:fill="FFFFFF" w:themeFill="background1"/>
              <w:tabs>
                <w:tab w:val="left" w:pos="4088"/>
              </w:tabs>
              <w:spacing w:line="360" w:lineRule="auto"/>
              <w:jc w:val="both"/>
            </w:pPr>
            <w:hyperlink r:id="rId14" w:history="1">
              <w:r w:rsidR="00D2511B">
                <w:rPr>
                  <w:rStyle w:val="Hyperlink"/>
                </w:rPr>
                <w:t>https://www.youtube.com/watch?v=fERtKcTmrTo</w:t>
              </w:r>
            </w:hyperlink>
          </w:p>
          <w:p w:rsidR="00D2511B" w:rsidRPr="006D5A90" w:rsidRDefault="00D2511B" w:rsidP="001C4B24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037668" cy="154983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392" t="25329" r="40067" b="22454"/>
                          <a:stretch/>
                        </pic:blipFill>
                        <pic:spPr bwMode="auto">
                          <a:xfrm>
                            <a:off x="0" y="0"/>
                            <a:ext cx="3044810" cy="155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853EF4" w:rsidRDefault="00853EF4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1CE" w:rsidRDefault="003C71CE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Default="00D1633A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06 /08</w:t>
            </w:r>
            <w:r w:rsidR="00276461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45602D" w:rsidRDefault="00A17266" w:rsidP="001C4B24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B4564" w:rsidRPr="00DA7636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Respeito à individualidade e diversidade.</w:t>
            </w:r>
          </w:p>
          <w:p w:rsidR="00AB4564" w:rsidRPr="00DA7636" w:rsidRDefault="00AB456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 xml:space="preserve">● Comunicação verbal e expressão de sentimentos. </w:t>
            </w:r>
          </w:p>
          <w:p w:rsidR="00A17266" w:rsidRPr="00536472" w:rsidRDefault="00A17266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Default="00276461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76461" w:rsidRDefault="00276461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F22D04" w:rsidRPr="00750BB9" w:rsidRDefault="00F22D04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3A" w:rsidRPr="00BE3195" w:rsidRDefault="00276461" w:rsidP="001C4B2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</w:p>
          <w:p w:rsidR="006337C7" w:rsidRPr="00DA7636" w:rsidRDefault="006337C7" w:rsidP="006337C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6337C7" w:rsidRPr="00DA7636" w:rsidRDefault="006337C7" w:rsidP="006337C7">
            <w:pPr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Enfrentar desafios em brincadeiras e jogos para desenvolver confiança em si próprio.</w:t>
            </w:r>
          </w:p>
          <w:p w:rsidR="006337C7" w:rsidRPr="00DA7636" w:rsidRDefault="006337C7" w:rsidP="006337C7">
            <w:pPr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Reconhecer sua identidade, seu nome, suas histórias e características.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 xml:space="preserve"> (EI02EO04) Comunicar-se com os colegas e os adultos, buscando compreendê-los e fazendo-se compreender.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Cooperar com os colegas e adultos.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Participar de situações de brincadeira buscando compartilhar enredos e cenários.</w:t>
            </w:r>
          </w:p>
          <w:p w:rsidR="00A748DA" w:rsidRPr="00510F33" w:rsidRDefault="006337C7" w:rsidP="00510F3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Demonstrar atitude de escuta e/ou atenção visual para compreender o outro.</w:t>
            </w:r>
          </w:p>
        </w:tc>
      </w:tr>
      <w:tr w:rsidR="00276461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Default="00510F33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Default="00276461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750BB9" w:rsidRDefault="00276461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Default="00510F33" w:rsidP="001C4B24">
            <w:pPr>
              <w:tabs>
                <w:tab w:val="left" w:pos="2373"/>
              </w:tabs>
              <w:jc w:val="both"/>
              <w:rPr>
                <w:rFonts w:ascii="Arial" w:hAnsi="Arial" w:cs="Arial"/>
                <w:b/>
                <w:color w:val="030303"/>
                <w:sz w:val="24"/>
                <w:szCs w:val="24"/>
                <w:shd w:val="clear" w:color="auto" w:fill="F9F9F9"/>
              </w:rPr>
            </w:pPr>
          </w:p>
          <w:p w:rsidR="00F5043E" w:rsidRDefault="00AF4CE7" w:rsidP="001C4B24">
            <w:pPr>
              <w:tabs>
                <w:tab w:val="left" w:pos="2373"/>
              </w:tabs>
              <w:jc w:val="both"/>
              <w:rPr>
                <w:rFonts w:ascii="Arial" w:hAnsi="Arial" w:cs="Arial"/>
                <w:b/>
                <w:color w:val="030303"/>
                <w:sz w:val="24"/>
                <w:szCs w:val="24"/>
                <w:shd w:val="clear" w:color="auto" w:fill="F9F9F9"/>
              </w:rPr>
            </w:pPr>
            <w:r>
              <w:rPr>
                <w:rFonts w:ascii="Arial" w:hAnsi="Arial" w:cs="Arial"/>
                <w:b/>
                <w:color w:val="030303"/>
                <w:sz w:val="24"/>
                <w:szCs w:val="24"/>
                <w:shd w:val="clear" w:color="auto" w:fill="F9F9F9"/>
              </w:rPr>
              <w:t>O LIVRO DOS SENTIMENTOS</w:t>
            </w:r>
            <w:r w:rsidR="00443353">
              <w:rPr>
                <w:rFonts w:ascii="Arial" w:hAnsi="Arial" w:cs="Arial"/>
                <w:b/>
                <w:color w:val="030303"/>
                <w:sz w:val="24"/>
                <w:szCs w:val="24"/>
                <w:shd w:val="clear" w:color="auto" w:fill="F9F9F9"/>
              </w:rPr>
              <w:t>-- Autor Todd Parr</w:t>
            </w:r>
          </w:p>
          <w:p w:rsidR="00443353" w:rsidRPr="00026B60" w:rsidRDefault="003B2331" w:rsidP="001C4B24">
            <w:pPr>
              <w:tabs>
                <w:tab w:val="left" w:pos="2373"/>
              </w:tabs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</w:pPr>
            <w:r w:rsidRPr="00026B60">
              <w:rPr>
                <w:rFonts w:ascii="Arial" w:hAnsi="Arial" w:cs="Arial"/>
                <w:b/>
                <w:sz w:val="24"/>
                <w:szCs w:val="21"/>
                <w:shd w:val="clear" w:color="auto" w:fill="FFFFFF"/>
              </w:rPr>
              <w:t>Raiva, medo, ansiedade, alegria... sentimentos tão contraditórios e confusos para as crianças. Às vezes não dá vontade de inventar alguma coisa diferente, como... beijar um leão-marinho? Todd Parr fala sobre os sentimentos e como devemos compartilhar todos eles com quem a gente ama</w:t>
            </w:r>
            <w:r w:rsidRPr="00026B6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</w:p>
          <w:p w:rsidR="00142399" w:rsidRDefault="00142399" w:rsidP="001C4B24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038027" cy="2038027"/>
                  <wp:effectExtent l="0" t="0" r="0" b="0"/>
                  <wp:docPr id="8" name="Imagem 8" descr="https://images-na.ssl-images-amazon.com/images/I/51U9o-fXWH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U9o-fXWH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04" cy="203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53" w:rsidRPr="00246D42" w:rsidRDefault="00276B71" w:rsidP="001C4B24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color w:val="000000"/>
                <w:sz w:val="24"/>
                <w:szCs w:val="24"/>
                <w:lang w:eastAsia="zh-CN"/>
              </w:rPr>
            </w:pPr>
            <w:hyperlink r:id="rId17" w:history="1">
              <w:r w:rsidR="00443353">
                <w:rPr>
                  <w:rStyle w:val="Hyperlink"/>
                </w:rPr>
                <w:t>https://www.youtube.com/watch?v=JOfYZ5gsdIw</w:t>
              </w:r>
            </w:hyperlink>
          </w:p>
        </w:tc>
      </w:tr>
      <w:tr w:rsidR="00A17266" w:rsidRPr="003E3969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Default="003665C3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Default="003665C3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Default="003665C3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Default="003665C3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137EA" w:rsidRDefault="003665C3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3665C3" w:rsidRDefault="003665C3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17266" w:rsidRDefault="00050DC1" w:rsidP="001C4B24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 w:rsidR="00D1633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 07</w:t>
            </w:r>
            <w:r w:rsidR="003A6B1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D1633A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08</w:t>
            </w:r>
            <w:r w:rsidR="00A17266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A17266" w:rsidRDefault="00A17266" w:rsidP="001C4B24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40F95" w:rsidRDefault="00A40F95" w:rsidP="001C4B24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171A24" w:rsidRPr="00B64DCD" w:rsidRDefault="00171A24" w:rsidP="001C4B24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white"/>
                <w:lang w:eastAsia="zh-CN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Próprio corpo e suas possibilidades motoras, sensoriais e expressivas.</w:t>
            </w:r>
          </w:p>
          <w:p w:rsidR="00171A24" w:rsidRPr="00DA7636" w:rsidRDefault="00171A24" w:rsidP="001C4B24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Orientação espacial.</w:t>
            </w:r>
          </w:p>
          <w:p w:rsidR="00AB4564" w:rsidRPr="00DA7636" w:rsidRDefault="00AB4564" w:rsidP="001C4B24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Paisagem sonora: sons naturais, humanos, industriais ou tecnológicos.</w:t>
            </w:r>
          </w:p>
          <w:p w:rsidR="00A17266" w:rsidRDefault="00A17266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40F95" w:rsidRPr="00D92049" w:rsidRDefault="00A40F95" w:rsidP="001C4B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7266" w:rsidRPr="0010072E" w:rsidTr="001C4B24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Default="00A17266" w:rsidP="001C4B24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17266" w:rsidRPr="00750BB9" w:rsidRDefault="00A17266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C7" w:rsidRPr="00510F33" w:rsidRDefault="00A17266" w:rsidP="00510F33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="006337C7" w:rsidRPr="00DA763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 O OUTRO E NÓS: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>(EI02EO02) Demonstrar imagem positiva de si e confiança em sua capacidade para enfrentar dificuldades e desafios.</w:t>
            </w:r>
          </w:p>
          <w:p w:rsidR="006337C7" w:rsidRPr="00DA7636" w:rsidRDefault="006337C7" w:rsidP="006337C7">
            <w:pPr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Enfrentar desafios em brincadeiras e jogos para desenvolver confianç</w:t>
            </w:r>
            <w:r w:rsidR="00510F33">
              <w:rPr>
                <w:rFonts w:ascii="Arial" w:hAnsi="Arial" w:cs="Arial"/>
                <w:sz w:val="24"/>
                <w:szCs w:val="24"/>
              </w:rPr>
              <w:t>a em si próprio.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1"/>
                <w:szCs w:val="21"/>
                <w:highlight w:val="white"/>
              </w:rPr>
            </w:pPr>
            <w:r w:rsidRPr="00DA7636">
              <w:rPr>
                <w:rStyle w:val="Forte"/>
                <w:rFonts w:ascii="Arial" w:hAnsi="Arial"/>
                <w:sz w:val="24"/>
                <w:szCs w:val="24"/>
              </w:rPr>
              <w:t xml:space="preserve"> (EI02EO04) Comunicar-se com os colegas e os adultos, buscando compreendê-los e fazendo-se compreender.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lastRenderedPageBreak/>
              <w:t>● Cooperar com os colegas e adultos.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Demonstrar atitude de escuta e/ou atenção visual para compreender o outro.</w:t>
            </w:r>
          </w:p>
          <w:p w:rsidR="006337C7" w:rsidRPr="00DA7636" w:rsidRDefault="006337C7" w:rsidP="006337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 w:cs="Arial"/>
                <w:b/>
                <w:sz w:val="24"/>
                <w:szCs w:val="24"/>
              </w:rPr>
              <w:t xml:space="preserve"> (EI02EO05) Perceber que as pessoas têm características físicas diferentes, respeitando essas diferenças.</w:t>
            </w:r>
          </w:p>
          <w:p w:rsidR="006337C7" w:rsidRDefault="006337C7" w:rsidP="006337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Brincar de faz de conta assumindo diferentes papéis e imitando ações e comportamentos de seus colegas, expandindo suas formas de expressão e representação</w:t>
            </w:r>
            <w:r w:rsidRPr="00DA7636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.</w:t>
            </w:r>
          </w:p>
          <w:p w:rsidR="00336A5C" w:rsidRPr="00DA7636" w:rsidRDefault="00336A5C" w:rsidP="00336A5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DA7636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CORPO, GESTOS E MOVIMENTOS</w:t>
            </w:r>
          </w:p>
          <w:p w:rsidR="00336A5C" w:rsidRPr="00DA7636" w:rsidRDefault="00336A5C" w:rsidP="00336A5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rPr>
                <w:rFonts w:ascii="Arial" w:hAnsi="Arial" w:cs="Arial"/>
                <w:b/>
                <w:sz w:val="24"/>
                <w:szCs w:val="24"/>
              </w:rPr>
              <w:t>(EI02CG02) Deslocar seu corpo no espaço, orientando-se por noções como em frente, atrás, no alto, embaixo, dentro, fora etc., ao se envolver em brincadeiras e atividades de diferentes naturezas.</w:t>
            </w:r>
          </w:p>
          <w:p w:rsidR="00336A5C" w:rsidRPr="00DA7636" w:rsidRDefault="00336A5C" w:rsidP="00336A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 xml:space="preserve">● Participar </w:t>
            </w:r>
            <w:r w:rsidR="00510F33" w:rsidRPr="00DA7636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="00510F33">
              <w:rPr>
                <w:rFonts w:ascii="Arial" w:hAnsi="Arial" w:cs="Arial"/>
                <w:sz w:val="24"/>
                <w:szCs w:val="24"/>
              </w:rPr>
              <w:t xml:space="preserve">atividade motora </w:t>
            </w:r>
            <w:r w:rsidRPr="00DA7636">
              <w:rPr>
                <w:rFonts w:ascii="Arial" w:hAnsi="Arial" w:cs="Arial"/>
                <w:sz w:val="24"/>
                <w:szCs w:val="24"/>
              </w:rPr>
              <w:t>cada vez mais complexas e orientando-se por noções espaciais.</w:t>
            </w:r>
          </w:p>
          <w:p w:rsidR="00336A5C" w:rsidRPr="00DA7636" w:rsidRDefault="00336A5C" w:rsidP="00336A5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A7636">
              <w:rPr>
                <w:rFonts w:ascii="Arial" w:hAnsi="Arial" w:cs="Arial"/>
                <w:sz w:val="24"/>
                <w:szCs w:val="24"/>
              </w:rPr>
              <w:t>● Participar de situações identificando</w:t>
            </w:r>
            <w:r w:rsidR="00510F33">
              <w:rPr>
                <w:rFonts w:ascii="Arial" w:hAnsi="Arial" w:cs="Arial"/>
                <w:sz w:val="24"/>
                <w:szCs w:val="24"/>
              </w:rPr>
              <w:t xml:space="preserve"> sua propria localização e dos colegas </w:t>
            </w:r>
            <w:r w:rsidR="00510F33" w:rsidRPr="00DA7636">
              <w:rPr>
                <w:rFonts w:ascii="Arial" w:hAnsi="Arial" w:cs="Arial"/>
                <w:sz w:val="24"/>
                <w:szCs w:val="24"/>
              </w:rPr>
              <w:t>à frente, atrás, no alt</w:t>
            </w:r>
            <w:r w:rsidRPr="00DA7636">
              <w:rPr>
                <w:rFonts w:ascii="Arial" w:hAnsi="Arial" w:cs="Arial"/>
                <w:sz w:val="24"/>
                <w:szCs w:val="24"/>
              </w:rPr>
              <w:t>o, embaixo, dentro, fora etc.</w:t>
            </w:r>
          </w:p>
          <w:p w:rsidR="00D475FD" w:rsidRPr="00161005" w:rsidRDefault="00D475FD" w:rsidP="001C4B2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bookmarkStart w:id="0" w:name="_GoBack"/>
            <w:bookmarkEnd w:id="0"/>
          </w:p>
        </w:tc>
      </w:tr>
      <w:tr w:rsidR="00A17266" w:rsidRPr="00B14A61" w:rsidTr="001C4B24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17266" w:rsidRDefault="00A17266" w:rsidP="001C4B2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D92049" w:rsidRPr="00750BB9" w:rsidRDefault="00D92049" w:rsidP="001C4B24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049" w:rsidRDefault="003565B4" w:rsidP="001C4B24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ATIVIDADE MOTORA:</w:t>
            </w:r>
            <w:r w:rsidR="004531EF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 HOJE EU QUERO ANDAR DE UM JEITO DIFERENTE</w:t>
            </w:r>
          </w:p>
          <w:p w:rsidR="003565B4" w:rsidRDefault="003565B4" w:rsidP="001C4B24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 xml:space="preserve">Musicalização de modo divertido, trabalhando o esquema corporal, lateralidade, interação, socialização, </w:t>
            </w:r>
            <w:r w:rsidR="00937E89"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atenção, desenvoltura</w:t>
            </w:r>
            <w:r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  <w:t>, ritmo corporal, comando, etc.</w:t>
            </w:r>
          </w:p>
          <w:p w:rsidR="003565B4" w:rsidRPr="00D475FD" w:rsidRDefault="00276B71" w:rsidP="001C4B24">
            <w:pPr>
              <w:jc w:val="both"/>
              <w:rPr>
                <w:rFonts w:ascii="Arial" w:eastAsiaTheme="minorEastAsia" w:hAnsi="Arial" w:cs="Arial"/>
                <w:b/>
                <w:color w:val="000000"/>
                <w:sz w:val="24"/>
                <w:szCs w:val="24"/>
                <w:lang w:eastAsia="zh-CN"/>
              </w:rPr>
            </w:pPr>
            <w:hyperlink r:id="rId18" w:history="1">
              <w:r w:rsidR="003565B4">
                <w:rPr>
                  <w:rStyle w:val="Hyperlink"/>
                </w:rPr>
                <w:t>https://www.youtube.com/watch?v=uBorRyJ81PA</w:t>
              </w:r>
            </w:hyperlink>
          </w:p>
        </w:tc>
      </w:tr>
    </w:tbl>
    <w:p w:rsidR="00D42252" w:rsidRDefault="00D42252" w:rsidP="008E1ED7">
      <w:pPr>
        <w:rPr>
          <w:rFonts w:ascii="Arial" w:hAnsi="Arial" w:cs="Arial"/>
          <w:sz w:val="24"/>
          <w:szCs w:val="24"/>
        </w:rPr>
      </w:pPr>
    </w:p>
    <w:sectPr w:rsidR="00D42252" w:rsidSect="00276B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678" w:rsidRDefault="00A27678" w:rsidP="00D92049">
      <w:pPr>
        <w:spacing w:after="0" w:line="240" w:lineRule="auto"/>
      </w:pPr>
      <w:r>
        <w:separator/>
      </w:r>
    </w:p>
  </w:endnote>
  <w:endnote w:type="continuationSeparator" w:id="1">
    <w:p w:rsidR="00A27678" w:rsidRDefault="00A27678" w:rsidP="00D9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678" w:rsidRDefault="00A27678" w:rsidP="00D92049">
      <w:pPr>
        <w:spacing w:after="0" w:line="240" w:lineRule="auto"/>
      </w:pPr>
      <w:r>
        <w:separator/>
      </w:r>
    </w:p>
  </w:footnote>
  <w:footnote w:type="continuationSeparator" w:id="1">
    <w:p w:rsidR="00A27678" w:rsidRDefault="00A27678" w:rsidP="00D92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7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6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13"/>
  </w:num>
  <w:num w:numId="9">
    <w:abstractNumId w:val="9"/>
  </w:num>
  <w:num w:numId="10">
    <w:abstractNumId w:val="10"/>
  </w:num>
  <w:num w:numId="11">
    <w:abstractNumId w:val="12"/>
  </w:num>
  <w:num w:numId="12">
    <w:abstractNumId w:val="17"/>
  </w:num>
  <w:num w:numId="13">
    <w:abstractNumId w:val="16"/>
  </w:num>
  <w:num w:numId="14">
    <w:abstractNumId w:val="8"/>
  </w:num>
  <w:num w:numId="15">
    <w:abstractNumId w:val="0"/>
  </w:num>
  <w:num w:numId="16">
    <w:abstractNumId w:val="14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42252"/>
    <w:rsid w:val="00026B60"/>
    <w:rsid w:val="00050DC1"/>
    <w:rsid w:val="00072872"/>
    <w:rsid w:val="00077945"/>
    <w:rsid w:val="000814CE"/>
    <w:rsid w:val="001262EC"/>
    <w:rsid w:val="00142399"/>
    <w:rsid w:val="00161005"/>
    <w:rsid w:val="00171A24"/>
    <w:rsid w:val="00191AE4"/>
    <w:rsid w:val="001C4B24"/>
    <w:rsid w:val="00217CAD"/>
    <w:rsid w:val="0022106F"/>
    <w:rsid w:val="002356CA"/>
    <w:rsid w:val="00246D42"/>
    <w:rsid w:val="00276461"/>
    <w:rsid w:val="00276B71"/>
    <w:rsid w:val="002B3776"/>
    <w:rsid w:val="002B5E5E"/>
    <w:rsid w:val="002D4C3B"/>
    <w:rsid w:val="00336A5C"/>
    <w:rsid w:val="003565B4"/>
    <w:rsid w:val="003665C3"/>
    <w:rsid w:val="00384D10"/>
    <w:rsid w:val="00391775"/>
    <w:rsid w:val="003A6B1A"/>
    <w:rsid w:val="003B2331"/>
    <w:rsid w:val="003C71CE"/>
    <w:rsid w:val="003F4437"/>
    <w:rsid w:val="00402FBB"/>
    <w:rsid w:val="004041AE"/>
    <w:rsid w:val="004077B6"/>
    <w:rsid w:val="00421BE1"/>
    <w:rsid w:val="00443353"/>
    <w:rsid w:val="004531EF"/>
    <w:rsid w:val="00455A88"/>
    <w:rsid w:val="0045602D"/>
    <w:rsid w:val="0046546D"/>
    <w:rsid w:val="004732CF"/>
    <w:rsid w:val="00480601"/>
    <w:rsid w:val="004905B5"/>
    <w:rsid w:val="00492977"/>
    <w:rsid w:val="004D637B"/>
    <w:rsid w:val="004E78BA"/>
    <w:rsid w:val="00510F33"/>
    <w:rsid w:val="00536472"/>
    <w:rsid w:val="0055223D"/>
    <w:rsid w:val="00553626"/>
    <w:rsid w:val="005736ED"/>
    <w:rsid w:val="005B1786"/>
    <w:rsid w:val="005E1529"/>
    <w:rsid w:val="005F4127"/>
    <w:rsid w:val="0061364B"/>
    <w:rsid w:val="006337C7"/>
    <w:rsid w:val="006571D1"/>
    <w:rsid w:val="006D37A0"/>
    <w:rsid w:val="006D5A90"/>
    <w:rsid w:val="00712055"/>
    <w:rsid w:val="00715D94"/>
    <w:rsid w:val="0073693F"/>
    <w:rsid w:val="00760A28"/>
    <w:rsid w:val="007B0ED5"/>
    <w:rsid w:val="008240E3"/>
    <w:rsid w:val="00842467"/>
    <w:rsid w:val="00853EF4"/>
    <w:rsid w:val="00862C6F"/>
    <w:rsid w:val="00865C05"/>
    <w:rsid w:val="008908D1"/>
    <w:rsid w:val="0089293D"/>
    <w:rsid w:val="008A28DF"/>
    <w:rsid w:val="008C16A9"/>
    <w:rsid w:val="008D0520"/>
    <w:rsid w:val="008E13A4"/>
    <w:rsid w:val="008E1ED7"/>
    <w:rsid w:val="009027E4"/>
    <w:rsid w:val="009356A8"/>
    <w:rsid w:val="00937E89"/>
    <w:rsid w:val="009D4ED1"/>
    <w:rsid w:val="009F345C"/>
    <w:rsid w:val="00A137EA"/>
    <w:rsid w:val="00A17266"/>
    <w:rsid w:val="00A232C8"/>
    <w:rsid w:val="00A27678"/>
    <w:rsid w:val="00A40F95"/>
    <w:rsid w:val="00A56A20"/>
    <w:rsid w:val="00A748DA"/>
    <w:rsid w:val="00AA5D8D"/>
    <w:rsid w:val="00AB4564"/>
    <w:rsid w:val="00AB6CB1"/>
    <w:rsid w:val="00AF4CE7"/>
    <w:rsid w:val="00B31FCD"/>
    <w:rsid w:val="00B328B5"/>
    <w:rsid w:val="00BB53E5"/>
    <w:rsid w:val="00BB76CE"/>
    <w:rsid w:val="00BC1A45"/>
    <w:rsid w:val="00BE0EC3"/>
    <w:rsid w:val="00BE25F9"/>
    <w:rsid w:val="00BE3195"/>
    <w:rsid w:val="00BE559F"/>
    <w:rsid w:val="00C355AC"/>
    <w:rsid w:val="00C46078"/>
    <w:rsid w:val="00C92497"/>
    <w:rsid w:val="00C968F6"/>
    <w:rsid w:val="00CA02E0"/>
    <w:rsid w:val="00CE49A8"/>
    <w:rsid w:val="00D02A1A"/>
    <w:rsid w:val="00D0593C"/>
    <w:rsid w:val="00D06AF3"/>
    <w:rsid w:val="00D10E94"/>
    <w:rsid w:val="00D14B2C"/>
    <w:rsid w:val="00D1633A"/>
    <w:rsid w:val="00D2511B"/>
    <w:rsid w:val="00D42252"/>
    <w:rsid w:val="00D4433E"/>
    <w:rsid w:val="00D475FD"/>
    <w:rsid w:val="00D517F8"/>
    <w:rsid w:val="00D727B8"/>
    <w:rsid w:val="00D92049"/>
    <w:rsid w:val="00DA0464"/>
    <w:rsid w:val="00DD07ED"/>
    <w:rsid w:val="00E01208"/>
    <w:rsid w:val="00E30CBE"/>
    <w:rsid w:val="00E67446"/>
    <w:rsid w:val="00E877D4"/>
    <w:rsid w:val="00E90A63"/>
    <w:rsid w:val="00EC0D58"/>
    <w:rsid w:val="00F0077E"/>
    <w:rsid w:val="00F20336"/>
    <w:rsid w:val="00F22D04"/>
    <w:rsid w:val="00F2651D"/>
    <w:rsid w:val="00F412CD"/>
    <w:rsid w:val="00F5043E"/>
    <w:rsid w:val="00F67D04"/>
    <w:rsid w:val="00F7181C"/>
    <w:rsid w:val="00F8536C"/>
    <w:rsid w:val="00F94C40"/>
    <w:rsid w:val="00FF31A0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uBorRyJ81PA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cOCWJChwHU" TargetMode="External"/><Relationship Id="rId17" Type="http://schemas.openxmlformats.org/officeDocument/2006/relationships/hyperlink" Target="https://www.youtube.com/watch?v=JOfYZ5gsdI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oNVHqorCV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fERtKcTmrT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1202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Cirça</cp:lastModifiedBy>
  <cp:revision>3</cp:revision>
  <cp:lastPrinted>2020-05-25T15:59:00Z</cp:lastPrinted>
  <dcterms:created xsi:type="dcterms:W3CDTF">2020-08-11T17:11:00Z</dcterms:created>
  <dcterms:modified xsi:type="dcterms:W3CDTF">2020-08-11T17:14:00Z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