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775" w:rsidRPr="001A5177" w:rsidRDefault="00391775" w:rsidP="00391775">
      <w:pPr>
        <w:spacing w:line="360" w:lineRule="auto"/>
        <w:rPr>
          <w:rFonts w:ascii="Arial" w:eastAsiaTheme="minorEastAsia" w:hAnsi="Arial" w:cs="Arial"/>
          <w:b/>
          <w:sz w:val="24"/>
          <w:szCs w:val="24"/>
          <w:lang w:eastAsia="zh-CN"/>
        </w:rPr>
      </w:pPr>
      <w:r w:rsidRPr="001A5177">
        <w:rPr>
          <w:rFonts w:ascii="Arial" w:eastAsiaTheme="minorEastAsia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962150" cy="685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775" w:rsidRPr="001A5177" w:rsidRDefault="00391775" w:rsidP="00391775">
      <w:pPr>
        <w:spacing w:line="360" w:lineRule="auto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  <w:r w:rsidRPr="001A5177">
        <w:rPr>
          <w:rFonts w:ascii="Arial" w:eastAsiaTheme="minorEastAsia" w:hAnsi="Arial" w:cs="Arial"/>
          <w:b/>
          <w:sz w:val="24"/>
          <w:szCs w:val="24"/>
          <w:lang w:eastAsia="zh-CN"/>
        </w:rPr>
        <w:t>SECRETARIA MUNICIPAL DE EDUCAÇÃO</w:t>
      </w:r>
    </w:p>
    <w:p w:rsidR="00391775" w:rsidRPr="001A5177" w:rsidRDefault="00391775" w:rsidP="00391775">
      <w:pPr>
        <w:spacing w:line="360" w:lineRule="auto"/>
        <w:ind w:left="142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  <w:r w:rsidRPr="001A5177">
        <w:rPr>
          <w:rFonts w:ascii="Arial" w:eastAsiaTheme="minorEastAsia" w:hAnsi="Arial" w:cs="Arial"/>
          <w:b/>
          <w:sz w:val="24"/>
          <w:szCs w:val="24"/>
          <w:lang w:eastAsia="zh-CN"/>
        </w:rPr>
        <w:t>EDUCAÇÃO INFANTIL – ROTEIRO</w:t>
      </w:r>
    </w:p>
    <w:p w:rsidR="00391775" w:rsidRPr="001A5177" w:rsidRDefault="00391775" w:rsidP="0039177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1A5177">
        <w:rPr>
          <w:rFonts w:ascii="Arial" w:eastAsia="SimSun" w:hAnsi="Arial" w:cs="Arial"/>
          <w:b/>
          <w:sz w:val="24"/>
          <w:szCs w:val="24"/>
          <w:lang w:eastAsia="pt-BR"/>
        </w:rPr>
        <w:t>ATIVIDADES COMPLEMENTARES DE ESTUDO – COVID 19</w:t>
      </w:r>
    </w:p>
    <w:p w:rsidR="00391775" w:rsidRPr="001A5177" w:rsidRDefault="00391775" w:rsidP="00391775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</w:p>
    <w:p w:rsidR="00391775" w:rsidRPr="001A5177" w:rsidRDefault="00391775" w:rsidP="00391775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  <w:r w:rsidRPr="001A5177">
        <w:rPr>
          <w:rFonts w:ascii="Arial" w:eastAsia="SimSun" w:hAnsi="Arial" w:cs="Arial"/>
          <w:sz w:val="24"/>
          <w:szCs w:val="24"/>
          <w:lang w:eastAsia="pt-BR"/>
        </w:rPr>
        <w:t>ROTEIRO DE ATIVIDADES COMPLEMENTARES DE ESTUDO – COVID 19</w:t>
      </w:r>
    </w:p>
    <w:p w:rsidR="00391775" w:rsidRPr="001A5177" w:rsidRDefault="00391775" w:rsidP="00391775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  <w:r w:rsidRPr="001A5177">
        <w:rPr>
          <w:rFonts w:ascii="Arial" w:eastAsia="SimSun" w:hAnsi="Arial" w:cs="Arial"/>
          <w:sz w:val="24"/>
          <w:szCs w:val="24"/>
          <w:lang w:eastAsia="pt-BR"/>
        </w:rPr>
        <w:t>CMEI ZILDA ARNS</w:t>
      </w:r>
    </w:p>
    <w:p w:rsidR="00391775" w:rsidRPr="001A5177" w:rsidRDefault="00391775" w:rsidP="00391775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Cs/>
          <w:kern w:val="36"/>
          <w:sz w:val="24"/>
          <w:szCs w:val="24"/>
          <w:lang w:eastAsia="pt-BR"/>
        </w:rPr>
      </w:pPr>
      <w:r w:rsidRPr="001A5177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PROFESSOR: </w:t>
      </w:r>
      <w:r w:rsidRPr="001A5177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NUBIA PEREIRA DE MORAIS</w:t>
      </w:r>
    </w:p>
    <w:p w:rsidR="00391775" w:rsidRPr="001A5177" w:rsidRDefault="00391775" w:rsidP="00391775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Cs/>
          <w:kern w:val="36"/>
          <w:sz w:val="24"/>
          <w:szCs w:val="24"/>
          <w:lang w:eastAsia="pt-BR"/>
        </w:rPr>
      </w:pPr>
      <w:r w:rsidRPr="001A5177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TURMAS: </w:t>
      </w:r>
      <w:r w:rsidRPr="001A5177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INFANTIL III</w:t>
      </w:r>
      <w:r w:rsidRPr="001A5177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 H</w:t>
      </w:r>
      <w:r w:rsidRPr="001A5177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-MATUTINO/</w:t>
      </w:r>
      <w:r w:rsidRPr="001A5177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J</w:t>
      </w:r>
      <w:r w:rsidRPr="001A5177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 xml:space="preserve">- VESPERTINO </w:t>
      </w:r>
    </w:p>
    <w:p w:rsidR="00391775" w:rsidRPr="001A5177" w:rsidRDefault="00391775" w:rsidP="00391775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Cs/>
          <w:kern w:val="36"/>
          <w:sz w:val="24"/>
          <w:szCs w:val="24"/>
          <w:lang w:eastAsia="pt-BR"/>
        </w:rPr>
      </w:pPr>
      <w:r w:rsidRPr="001A5177">
        <w:rPr>
          <w:rFonts w:ascii="Arial" w:hAnsi="Arial" w:cs="Arial"/>
          <w:b/>
          <w:sz w:val="24"/>
          <w:szCs w:val="24"/>
        </w:rPr>
        <w:t>CRIANÇAS BEM PEQUENAS (</w:t>
      </w:r>
      <w:proofErr w:type="gramStart"/>
      <w:r w:rsidRPr="001A5177">
        <w:rPr>
          <w:rFonts w:ascii="Arial" w:hAnsi="Arial" w:cs="Arial"/>
          <w:b/>
          <w:sz w:val="24"/>
          <w:szCs w:val="24"/>
        </w:rPr>
        <w:t>3</w:t>
      </w:r>
      <w:proofErr w:type="gramEnd"/>
      <w:r w:rsidRPr="001A5177">
        <w:rPr>
          <w:rFonts w:ascii="Arial" w:hAnsi="Arial" w:cs="Arial"/>
          <w:b/>
          <w:sz w:val="24"/>
          <w:szCs w:val="24"/>
        </w:rPr>
        <w:t xml:space="preserve"> ANOS) </w:t>
      </w:r>
    </w:p>
    <w:p w:rsidR="00391775" w:rsidRPr="001A5177" w:rsidRDefault="00865C05" w:rsidP="00391775">
      <w:pPr>
        <w:spacing w:line="360" w:lineRule="auto"/>
        <w:ind w:left="142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1A5177">
        <w:rPr>
          <w:rFonts w:ascii="Arial" w:eastAsia="SimSun" w:hAnsi="Arial" w:cs="Arial"/>
          <w:b/>
          <w:sz w:val="24"/>
          <w:szCs w:val="24"/>
          <w:lang w:eastAsia="pt-BR"/>
        </w:rPr>
        <w:t>P</w:t>
      </w:r>
      <w:r w:rsidR="00EE2942">
        <w:rPr>
          <w:rFonts w:ascii="Arial" w:eastAsia="SimSun" w:hAnsi="Arial" w:cs="Arial"/>
          <w:b/>
          <w:sz w:val="24"/>
          <w:szCs w:val="24"/>
          <w:lang w:eastAsia="pt-BR"/>
        </w:rPr>
        <w:t>ERÍODO DE REALIZAÇÃO: 09/11 a 20</w:t>
      </w:r>
      <w:r w:rsidR="00F2651D" w:rsidRPr="001A5177">
        <w:rPr>
          <w:rFonts w:ascii="Arial" w:eastAsia="SimSun" w:hAnsi="Arial" w:cs="Arial"/>
          <w:b/>
          <w:sz w:val="24"/>
          <w:szCs w:val="24"/>
          <w:lang w:eastAsia="pt-BR"/>
        </w:rPr>
        <w:t>/</w:t>
      </w:r>
      <w:r w:rsidR="00EB39E8">
        <w:rPr>
          <w:rFonts w:ascii="Arial" w:eastAsia="SimSun" w:hAnsi="Arial" w:cs="Arial"/>
          <w:b/>
          <w:sz w:val="24"/>
          <w:szCs w:val="24"/>
          <w:lang w:eastAsia="pt-BR"/>
        </w:rPr>
        <w:t>11</w:t>
      </w:r>
      <w:r w:rsidR="00391775" w:rsidRPr="001A5177">
        <w:rPr>
          <w:rFonts w:ascii="Arial" w:eastAsia="SimSun" w:hAnsi="Arial" w:cs="Arial"/>
          <w:b/>
          <w:sz w:val="24"/>
          <w:szCs w:val="24"/>
          <w:lang w:eastAsia="pt-BR"/>
        </w:rPr>
        <w:t>/2020</w:t>
      </w:r>
    </w:p>
    <w:tbl>
      <w:tblPr>
        <w:tblStyle w:val="Tabelacomgrade"/>
        <w:tblW w:w="9497" w:type="dxa"/>
        <w:tblInd w:w="-34" w:type="dxa"/>
        <w:tblLayout w:type="fixed"/>
        <w:tblLook w:val="04A0"/>
      </w:tblPr>
      <w:tblGrid>
        <w:gridCol w:w="9497"/>
      </w:tblGrid>
      <w:tr w:rsidR="00EF09CA" w:rsidRPr="001A5177" w:rsidTr="00EF09CA">
        <w:trPr>
          <w:trHeight w:val="4565"/>
        </w:trPr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1DA" w:rsidRDefault="00EE2942" w:rsidP="009E51DA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 xml:space="preserve">Olá crianças e família após ler as orientações e objetivos propostos, reserve um local com silêncio para que as atividades sejam realizadas com tranquilidade. O </w:t>
            </w:r>
            <w:proofErr w:type="spellStart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Wathsapp</w:t>
            </w:r>
            <w:proofErr w:type="spellEnd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 xml:space="preserve"> será a ferramenta para que a nossa comunicação seja efetivada, no caso de dúvidas e sugestões o mesmo poderá ser utilizado. É de grande valia que fotos e vídeos de seu filho (a) sejam encaminhados. Não se 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esqueçam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 xml:space="preserve"> que o distanciamento social é necessário para a saúde de sua família.</w:t>
            </w:r>
          </w:p>
          <w:p w:rsidR="00EE2942" w:rsidRDefault="00EE2942" w:rsidP="009E51DA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</w:p>
          <w:p w:rsidR="00EE2942" w:rsidRDefault="00EE2942" w:rsidP="00EE2942">
            <w:pPr>
              <w:spacing w:line="360" w:lineRule="auto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1751965</wp:posOffset>
                  </wp:positionH>
                  <wp:positionV relativeFrom="margin">
                    <wp:posOffset>2252345</wp:posOffset>
                  </wp:positionV>
                  <wp:extent cx="1981200" cy="1945005"/>
                  <wp:effectExtent l="0" t="0" r="0" b="0"/>
                  <wp:wrapSquare wrapText="bothSides"/>
                  <wp:docPr id="7" name="Imagem 7" descr="O jogo dos sons na Educação Infantil - Portal Ace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 jogo dos sons na Educação Infantil - Portal Ace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2942" w:rsidRDefault="00EE2942" w:rsidP="009E51DA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</w:p>
          <w:p w:rsidR="00EE2942" w:rsidRDefault="00EE2942" w:rsidP="009E51DA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</w:p>
          <w:p w:rsidR="00EE2942" w:rsidRPr="001A5177" w:rsidRDefault="00EE2942" w:rsidP="00EE2942">
            <w:pPr>
              <w:spacing w:line="360" w:lineRule="auto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</w:tc>
      </w:tr>
    </w:tbl>
    <w:p w:rsidR="00805FA8" w:rsidRDefault="00805FA8" w:rsidP="001A5177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-12624"/>
        <w:tblW w:w="9798" w:type="dxa"/>
        <w:tblLayout w:type="fixed"/>
        <w:tblLook w:val="04A0"/>
      </w:tblPr>
      <w:tblGrid>
        <w:gridCol w:w="1909"/>
        <w:gridCol w:w="7889"/>
      </w:tblGrid>
      <w:tr w:rsidR="005416EC" w:rsidRPr="001A5177" w:rsidTr="00005BE2">
        <w:trPr>
          <w:trHeight w:val="3534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5416EC" w:rsidRPr="001A5177" w:rsidRDefault="003A0677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SEGUNDA-FEIRA 09/11</w:t>
            </w:r>
            <w:r w:rsidR="005416EC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D91821" w:rsidRPr="00341E74" w:rsidRDefault="00D91821" w:rsidP="00D91821">
            <w:pPr>
              <w:numPr>
                <w:ilvl w:val="0"/>
                <w:numId w:val="25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SEU CORPO, SUAS POSSIBILIDADES MOTORAS, SENSORIAIS E EXPRESSIVAS.</w:t>
            </w:r>
          </w:p>
          <w:p w:rsidR="00D91821" w:rsidRPr="00341E74" w:rsidRDefault="00D91821" w:rsidP="00D91821">
            <w:pPr>
              <w:numPr>
                <w:ilvl w:val="0"/>
                <w:numId w:val="25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 CORPO E SEUS MOVIMENTOS.</w:t>
            </w:r>
          </w:p>
          <w:p w:rsidR="005416EC" w:rsidRPr="001A5177" w:rsidRDefault="005416EC" w:rsidP="00D91821">
            <w:pPr>
              <w:spacing w:after="0" w:line="360" w:lineRule="auto"/>
              <w:ind w:left="669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1" w:rsidRPr="00341E74" w:rsidRDefault="005416EC" w:rsidP="003A058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CAMPO DE EXPERIÊNCIA:</w:t>
            </w:r>
            <w:proofErr w:type="gramStart"/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</w:t>
            </w:r>
            <w:r w:rsidR="003A0581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 xml:space="preserve"> </w:t>
            </w:r>
            <w:proofErr w:type="gramEnd"/>
            <w:r w:rsidR="003A0581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>CORPO, GESTOS E MOVIMENTOS:</w:t>
            </w:r>
          </w:p>
          <w:p w:rsidR="003A0581" w:rsidRPr="00341E74" w:rsidRDefault="003A0581" w:rsidP="003A0581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(EI02CG01) APROPRIAR-SE DE GESTOS E MOVIMENTOS DE SUA CULTURA NO CUIDADO DE SI E NOS JOGOS E BRINCADEIRAS.</w:t>
            </w:r>
          </w:p>
          <w:p w:rsidR="003A0581" w:rsidRPr="00341E74" w:rsidRDefault="003A0581" w:rsidP="003A0581">
            <w:pPr>
              <w:numPr>
                <w:ilvl w:val="0"/>
                <w:numId w:val="2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CRIAR NOVOS MOVIMENTOS E GESTOS A PARTIR DE APRESENTAÇÕES ARTÍSTICAS.</w:t>
            </w:r>
          </w:p>
          <w:p w:rsidR="003A0581" w:rsidRPr="00341E74" w:rsidRDefault="003A0581" w:rsidP="003A0581">
            <w:pPr>
              <w:numPr>
                <w:ilvl w:val="0"/>
                <w:numId w:val="2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IMITAR MOVIMENTOS FAZENDO RELAÇÕES ENTRE A SITUAÇÃO VIVIDA E O ENREDO, CENÁRIOS E PERSONAGENS EM SITUAÇÃO DE FAZ DE CONTA.</w:t>
            </w:r>
          </w:p>
          <w:p w:rsidR="003A0581" w:rsidRPr="00341E74" w:rsidRDefault="003A0581" w:rsidP="003A0581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 xml:space="preserve"> (EI02CG03) EXPLORAR FORMAS DE DESLOCAMENTO NO ESPAÇO (PULAR, SALTAR, DANÇAR), COMBINANDO MOVIMENTOS E SEGUINDO ORIENTAÇÕES.</w:t>
            </w:r>
          </w:p>
          <w:p w:rsidR="003A0581" w:rsidRPr="00341E74" w:rsidRDefault="003A0581" w:rsidP="003A0581">
            <w:pPr>
              <w:numPr>
                <w:ilvl w:val="0"/>
                <w:numId w:val="21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EXPLORAR ESPAÇOS MAIORES, COM MAIS DESAFIOS, VARIANDO OS MOVIMENTOS E MOSTRANDO MAIOR DOMÍNIO SOBRE ELES.</w:t>
            </w:r>
          </w:p>
          <w:p w:rsidR="003A0581" w:rsidRPr="00341E74" w:rsidRDefault="003A0581" w:rsidP="003A0581">
            <w:pPr>
              <w:pStyle w:val="PargrafodaLista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DESCREVER SEUS MOVIMENTOS ENQUANTO OS REALIZA.</w:t>
            </w:r>
          </w:p>
          <w:p w:rsidR="005416EC" w:rsidRPr="001A5177" w:rsidRDefault="005416EC" w:rsidP="003A06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1110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9F0" w:rsidRPr="00BB19F0" w:rsidRDefault="00BB19F0" w:rsidP="00BB19F0">
            <w:pPr>
              <w:pStyle w:val="Ttulo2"/>
              <w:spacing w:before="0" w:beforeAutospacing="0" w:after="0" w:afterAutospacing="0"/>
              <w:jc w:val="both"/>
              <w:textAlignment w:val="baseline"/>
              <w:outlineLvl w:val="1"/>
              <w:rPr>
                <w:rFonts w:ascii="Arial" w:hAnsi="Arial" w:cs="Arial"/>
                <w:color w:val="404040"/>
                <w:sz w:val="24"/>
                <w:szCs w:val="24"/>
              </w:rPr>
            </w:pPr>
            <w:r w:rsidRPr="00BB19F0">
              <w:rPr>
                <w:rFonts w:ascii="Arial" w:hAnsi="Arial" w:cs="Arial"/>
                <w:color w:val="404040"/>
                <w:sz w:val="24"/>
                <w:szCs w:val="24"/>
              </w:rPr>
              <w:t>EQUILÍBRIO NA CORDA</w:t>
            </w:r>
          </w:p>
          <w:p w:rsidR="00BB19F0" w:rsidRPr="00BB19F0" w:rsidRDefault="00BB19F0" w:rsidP="00BB19F0">
            <w:pPr>
              <w:pStyle w:val="NormalWeb"/>
              <w:spacing w:before="0" w:beforeAutospacing="0" w:after="225" w:afterAutospacing="0"/>
              <w:jc w:val="both"/>
              <w:textAlignment w:val="baseline"/>
              <w:rPr>
                <w:rFonts w:ascii="Arial" w:hAnsi="Arial" w:cs="Arial"/>
                <w:color w:val="404040"/>
              </w:rPr>
            </w:pPr>
            <w:r w:rsidRPr="00BB19F0">
              <w:rPr>
                <w:rFonts w:ascii="Arial" w:hAnsi="Arial" w:cs="Arial"/>
                <w:color w:val="404040"/>
              </w:rPr>
              <w:t>A corda pode ser utilizada em muitas atividades e brincadeiras. Com ela é possível trabalhar a coordenação motora, consciência corporal, lateralidade, equilíbrio e tônus muscular.</w:t>
            </w:r>
          </w:p>
          <w:p w:rsidR="00BB19F0" w:rsidRPr="00BB19F0" w:rsidRDefault="00BB19F0" w:rsidP="00BB19F0">
            <w:pPr>
              <w:pStyle w:val="NormalWeb"/>
              <w:spacing w:before="0" w:beforeAutospacing="0" w:after="225" w:afterAutospacing="0"/>
              <w:jc w:val="both"/>
              <w:textAlignment w:val="baseline"/>
              <w:rPr>
                <w:rFonts w:ascii="Arial" w:hAnsi="Arial" w:cs="Arial"/>
                <w:color w:val="404040"/>
              </w:rPr>
            </w:pPr>
            <w:r w:rsidRPr="00BB19F0">
              <w:rPr>
                <w:rFonts w:ascii="Arial" w:hAnsi="Arial" w:cs="Arial"/>
                <w:color w:val="404040"/>
              </w:rPr>
              <w:t>Uma ideia é traçar um caminho no chão com a corda e sugerir que as crianças caminhem por cima dela. Elas podem ainda abrir os braços para ter mais estabilidade.</w:t>
            </w:r>
          </w:p>
          <w:p w:rsidR="00BB19F0" w:rsidRPr="00BB19F0" w:rsidRDefault="00BB19F0" w:rsidP="00BB19F0">
            <w:pPr>
              <w:pStyle w:val="NormalWeb"/>
              <w:spacing w:before="0" w:beforeAutospacing="0" w:after="225" w:afterAutospacing="0"/>
              <w:jc w:val="both"/>
              <w:textAlignment w:val="baseline"/>
              <w:rPr>
                <w:rFonts w:ascii="Arial" w:hAnsi="Arial" w:cs="Arial"/>
                <w:color w:val="404040"/>
              </w:rPr>
            </w:pPr>
            <w:r w:rsidRPr="00BB19F0">
              <w:rPr>
                <w:rFonts w:ascii="Arial" w:hAnsi="Arial" w:cs="Arial"/>
                <w:color w:val="404040"/>
              </w:rPr>
              <w:t xml:space="preserve">O exercício também faz um paralelo com as artes circenses, pois </w:t>
            </w:r>
            <w:proofErr w:type="gramStart"/>
            <w:r w:rsidRPr="00BB19F0">
              <w:rPr>
                <w:rFonts w:ascii="Arial" w:hAnsi="Arial" w:cs="Arial"/>
                <w:color w:val="404040"/>
              </w:rPr>
              <w:t>assemelha-se</w:t>
            </w:r>
            <w:proofErr w:type="gramEnd"/>
            <w:r w:rsidRPr="00BB19F0">
              <w:rPr>
                <w:rFonts w:ascii="Arial" w:hAnsi="Arial" w:cs="Arial"/>
                <w:color w:val="404040"/>
              </w:rPr>
              <w:t xml:space="preserve"> à corda bamba. </w:t>
            </w:r>
          </w:p>
          <w:p w:rsidR="00852516" w:rsidRDefault="00BB19F0" w:rsidP="009E51DA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4637314" cy="2880758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58621" t="27778" r="3856" b="30762"/>
                          <a:stretch/>
                        </pic:blipFill>
                        <pic:spPr bwMode="auto">
                          <a:xfrm>
                            <a:off x="0" y="0"/>
                            <a:ext cx="4636094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2516" w:rsidRPr="00EF09CA" w:rsidRDefault="00852516" w:rsidP="00852516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5416EC" w:rsidRPr="001A5177" w:rsidTr="00005BE2">
        <w:trPr>
          <w:trHeight w:val="2687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  <w:p w:rsidR="005416EC" w:rsidRPr="001A5177" w:rsidRDefault="005416EC" w:rsidP="00005BE2">
            <w:pPr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5416EC" w:rsidRPr="001A5177" w:rsidRDefault="003A0677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proofErr w:type="gramStart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TERÇA –FEIRA</w:t>
            </w:r>
            <w:proofErr w:type="gramEnd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10/11</w:t>
            </w:r>
            <w:r w:rsidR="005416EC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5416EC" w:rsidRDefault="005416EC" w:rsidP="00A80DA7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96247A" w:rsidRPr="00341E74" w:rsidRDefault="0096247A" w:rsidP="0096247A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CRIAÇÃO E RECONTO DE HISTÓRIAS.</w:t>
            </w:r>
          </w:p>
          <w:p w:rsidR="0096247A" w:rsidRPr="00341E74" w:rsidRDefault="0096247A" w:rsidP="0096247A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LINGUAGEM ORAL.</w:t>
            </w:r>
          </w:p>
          <w:p w:rsidR="0096247A" w:rsidRPr="00341E74" w:rsidRDefault="0096247A" w:rsidP="0096247A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USOS E FUNÇÕES DA ESCRITA.</w:t>
            </w:r>
          </w:p>
          <w:p w:rsidR="0096247A" w:rsidRPr="00341E74" w:rsidRDefault="0096247A" w:rsidP="0096247A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GÊNEROS E SUPORTES DE TEXTOS.</w:t>
            </w:r>
          </w:p>
          <w:p w:rsidR="0096247A" w:rsidRPr="00341E74" w:rsidRDefault="0096247A" w:rsidP="0096247A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APRECIAÇÃO DE GÊNEROS TEXTUAIS.</w:t>
            </w:r>
          </w:p>
          <w:p w:rsidR="00A80DA7" w:rsidRPr="00350309" w:rsidRDefault="00A80DA7" w:rsidP="0096247A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5416EC" w:rsidRPr="001A5177" w:rsidTr="00F70D97">
        <w:trPr>
          <w:trHeight w:val="5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5416EC" w:rsidRPr="001A5177" w:rsidRDefault="005416EC" w:rsidP="00CF0A9B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  <w:r w:rsidR="00CF0A9B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92" w:rsidRPr="00F26CFA" w:rsidRDefault="005416EC" w:rsidP="00764D9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</w:pP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CAMPOS DE EXPERIÊNCIA:</w:t>
            </w:r>
            <w:proofErr w:type="gramStart"/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F70D97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 xml:space="preserve"> </w:t>
            </w:r>
            <w:r w:rsidR="00764D92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 xml:space="preserve"> </w:t>
            </w:r>
            <w:proofErr w:type="gramEnd"/>
            <w:r w:rsidR="00764D92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>ESCUTA, FALA, PENSAMENTO E IMAGINAÇÃO:</w:t>
            </w:r>
          </w:p>
          <w:p w:rsidR="00764D92" w:rsidRPr="00341E74" w:rsidRDefault="00764D92" w:rsidP="00764D92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(EI02EF06) CRIAR E CONTAR HISTÓRIAS ORALMENTE, COM BASE EM IMAGENS OU TEMAS SUGERIDOS.</w:t>
            </w:r>
          </w:p>
          <w:p w:rsidR="00764D92" w:rsidRPr="00341E74" w:rsidRDefault="00764D92" w:rsidP="00764D92">
            <w:pPr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RECONTAR HISTÓRIAS AO BRINCAR DE FAZ DE CONTA.</w:t>
            </w:r>
          </w:p>
          <w:p w:rsidR="00764D92" w:rsidRPr="00341E74" w:rsidRDefault="00764D92" w:rsidP="00764D92">
            <w:pPr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DITAR HISTÓRIAS CRIADAS OU MEMORIZADAS </w:t>
            </w:r>
            <w:proofErr w:type="gramStart"/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AO(</w:t>
            </w:r>
            <w:proofErr w:type="gramEnd"/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À) PROFESSOR(A).</w:t>
            </w:r>
          </w:p>
          <w:p w:rsidR="00CF0A9B" w:rsidRDefault="00CF0A9B" w:rsidP="003A067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27F3F" w:rsidRDefault="00427F3F" w:rsidP="003A067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27F3F" w:rsidRPr="00F70D97" w:rsidRDefault="00427F3F" w:rsidP="003A067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128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16" w:rsidRDefault="00852516" w:rsidP="00852516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852516" w:rsidRDefault="00852516" w:rsidP="00852516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POESIA “AS BORBOLETAS”- VINICIUS DE MORAES</w:t>
            </w:r>
          </w:p>
          <w:p w:rsidR="00852516" w:rsidRDefault="00562DD7" w:rsidP="00852516">
            <w:pPr>
              <w:jc w:val="both"/>
              <w:rPr>
                <w:rFonts w:ascii="Arial" w:hAnsi="Arial" w:cs="Arial"/>
                <w:b/>
                <w:sz w:val="24"/>
              </w:rPr>
            </w:pPr>
            <w:hyperlink r:id="rId11" w:history="1">
              <w:r w:rsidR="00852516" w:rsidRPr="006D2948">
                <w:rPr>
                  <w:rStyle w:val="Hyperlink"/>
                  <w:rFonts w:ascii="Arial" w:hAnsi="Arial" w:cs="Arial"/>
                  <w:b/>
                  <w:sz w:val="24"/>
                </w:rPr>
                <w:t>https://www.youtube.com/watch?v=u68wmb1R834</w:t>
              </w:r>
            </w:hyperlink>
          </w:p>
          <w:p w:rsidR="00852516" w:rsidRDefault="00852516" w:rsidP="00852516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APÓS ASSISTIR O VÍDEO DA POESIA, COLORIR A ATIVIDADE DAS BORBOLETAS.</w:t>
            </w:r>
          </w:p>
          <w:p w:rsidR="00852516" w:rsidRDefault="00852516" w:rsidP="00852516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DEPOIS CONTEXTUALIZAR ATRAVÉS DE DESENHO LIVRE A POESIA.</w:t>
            </w:r>
          </w:p>
          <w:p w:rsidR="00852516" w:rsidRDefault="00852516" w:rsidP="00852516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3111500" cy="4397375"/>
                  <wp:effectExtent l="0" t="0" r="0" b="0"/>
                  <wp:wrapSquare wrapText="bothSides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RBOLETAS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988" t="-724" r="60343" b="41823"/>
                          <a:stretch/>
                        </pic:blipFill>
                        <pic:spPr bwMode="auto">
                          <a:xfrm>
                            <a:off x="0" y="0"/>
                            <a:ext cx="3111500" cy="439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E51DA" w:rsidRPr="00983D36" w:rsidRDefault="009E51DA" w:rsidP="00983D36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9E51DA" w:rsidRPr="00EF09CA" w:rsidRDefault="009E51DA" w:rsidP="009E51DA">
            <w:pPr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9F9F9"/>
              </w:rPr>
            </w:pPr>
          </w:p>
          <w:p w:rsidR="000E555C" w:rsidRPr="00852516" w:rsidRDefault="000E555C" w:rsidP="000E555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83D36">
              <w:rPr>
                <w:rFonts w:ascii="Arial" w:hAnsi="Arial" w:cs="Arial"/>
                <w:b/>
                <w:sz w:val="24"/>
              </w:rPr>
              <w:t>.</w:t>
            </w:r>
            <w:r w:rsidRPr="00852516">
              <w:rPr>
                <w:rFonts w:ascii="Arial" w:hAnsi="Arial" w:cs="Arial"/>
                <w:b/>
                <w:sz w:val="16"/>
                <w:szCs w:val="16"/>
              </w:rPr>
              <w:t xml:space="preserve"> NOME: _________________________________ DATA: 10/11/2020</w:t>
            </w:r>
          </w:p>
          <w:p w:rsidR="000E555C" w:rsidRPr="00852516" w:rsidRDefault="000E555C" w:rsidP="000E555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852516">
              <w:rPr>
                <w:rFonts w:ascii="Arial" w:hAnsi="Arial" w:cs="Arial"/>
                <w:b/>
                <w:sz w:val="16"/>
                <w:szCs w:val="16"/>
              </w:rPr>
              <w:t>TURMA :</w:t>
            </w:r>
            <w:proofErr w:type="gramEnd"/>
            <w:r w:rsidRPr="00852516">
              <w:rPr>
                <w:rFonts w:ascii="Arial" w:hAnsi="Arial" w:cs="Arial"/>
                <w:b/>
                <w:sz w:val="16"/>
                <w:szCs w:val="16"/>
              </w:rPr>
              <w:t>i 3        PROFESSORA: BIA</w:t>
            </w:r>
          </w:p>
          <w:p w:rsidR="000E555C" w:rsidRPr="00852516" w:rsidRDefault="000E555C" w:rsidP="000E555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52516">
              <w:rPr>
                <w:rFonts w:ascii="Arial" w:hAnsi="Arial" w:cs="Arial"/>
                <w:b/>
                <w:sz w:val="16"/>
                <w:szCs w:val="16"/>
              </w:rPr>
              <w:t>AGORA É COM VOCE DESENHE AS</w:t>
            </w:r>
            <w:proofErr w:type="gramStart"/>
            <w:r w:rsidRPr="00852516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proofErr w:type="gramEnd"/>
            <w:r w:rsidRPr="00852516">
              <w:rPr>
                <w:rFonts w:ascii="Arial" w:hAnsi="Arial" w:cs="Arial"/>
                <w:b/>
                <w:sz w:val="16"/>
                <w:szCs w:val="16"/>
              </w:rPr>
              <w:t>BORBOLETS DA POESIA DE VINICIUS DE MORAES E DEPOIS DEIXE ELAS BEM COLORIDAS.</w:t>
            </w:r>
          </w:p>
          <w:p w:rsidR="005416EC" w:rsidRDefault="005416EC" w:rsidP="00005BE2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</w:p>
          <w:p w:rsidR="000E555C" w:rsidRDefault="000E555C" w:rsidP="00005BE2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</w:p>
          <w:p w:rsidR="000E555C" w:rsidRDefault="000E555C" w:rsidP="00005BE2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</w:p>
          <w:p w:rsidR="000E555C" w:rsidRDefault="000E555C" w:rsidP="00005BE2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</w:p>
          <w:p w:rsidR="000E555C" w:rsidRDefault="000E555C" w:rsidP="00005BE2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</w:p>
          <w:p w:rsidR="000E555C" w:rsidRPr="001A5177" w:rsidRDefault="000E555C" w:rsidP="00005BE2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3A0677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proofErr w:type="gramStart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QUARTA –FEIRA</w:t>
            </w:r>
            <w:proofErr w:type="gramEnd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11/11</w:t>
            </w:r>
            <w:r w:rsidR="005416EC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DA306F" w:rsidRPr="00341E74" w:rsidRDefault="00DA306F" w:rsidP="00DA306F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SEQUÊNCIA TEMPORAL NAS NARRATIVAS ORAIS E REGISTROS GRÁFICOS.</w:t>
            </w:r>
          </w:p>
          <w:p w:rsidR="00427F3F" w:rsidRPr="001A5177" w:rsidRDefault="00427F3F" w:rsidP="00005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  <w:p w:rsidR="005416EC" w:rsidRPr="001A5177" w:rsidRDefault="005416EC" w:rsidP="00005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PARA QUE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5416EC" w:rsidRPr="001A5177" w:rsidRDefault="005416EC" w:rsidP="00005BE2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  <w:p w:rsidR="005416EC" w:rsidRPr="001A5177" w:rsidRDefault="005416EC" w:rsidP="00005BE2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A40182" w:rsidRDefault="005416EC" w:rsidP="00A4018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EXPERIÊNCIA:</w:t>
            </w:r>
            <w:proofErr w:type="gramStart"/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</w:t>
            </w:r>
            <w:r w:rsidR="00A40182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 xml:space="preserve"> </w:t>
            </w:r>
            <w:proofErr w:type="gramEnd"/>
            <w:r w:rsidR="00A40182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>ESCUTA, FALA, PENSAMENTO E IMAGINAÇÃO:</w:t>
            </w: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</w:p>
          <w:p w:rsidR="00A40182" w:rsidRPr="00341E74" w:rsidRDefault="00A40182" w:rsidP="00A4018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(EI02EF07) MANUSEAR DIFERENTES PORTADORES TEXTUAIS, DEMONSTRANDO RECONHECER SEUS USOS SOCIAIS.</w:t>
            </w:r>
          </w:p>
          <w:p w:rsidR="00A40182" w:rsidRPr="00341E74" w:rsidRDefault="00A40182" w:rsidP="00A40182">
            <w:pPr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MANUSEAR E EXPLORAR DIFERENTES PORTADORES TEXTUAIS COMO: LIVROS, REVISTAS, JORNAIS, CARTAZES, LISTAS TELEFÔNICAS, CADERNOS DE RECEITAS, BULAS E OUTROS.</w:t>
            </w:r>
          </w:p>
          <w:p w:rsidR="00A40182" w:rsidRPr="00341E74" w:rsidRDefault="00A40182" w:rsidP="00A40182">
            <w:pPr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CONHECER PORTADORES TEXTUAIS BUSCANDO USÁ-LOS SEGUNDO SUAS FUNÇÕES SOCIAIS.</w:t>
            </w:r>
          </w:p>
          <w:p w:rsidR="00A40182" w:rsidRPr="00341E74" w:rsidRDefault="00A40182" w:rsidP="00A40182">
            <w:pPr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MANUSEAR DIFERENTES PORTADORES TEXTUAIS TENDO OS ADULTOS COMO REFERÊNCIA.</w:t>
            </w:r>
          </w:p>
          <w:p w:rsidR="00A40182" w:rsidRPr="00341E74" w:rsidRDefault="00A40182" w:rsidP="00A40182">
            <w:pPr>
              <w:pStyle w:val="PargrafodaLista"/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ESCREVER CARTAS AOS SEUS COLEGAS OU FAMILIARES FAZENDO USO DA ESCRITA ESPONTÂNEA.</w:t>
            </w:r>
          </w:p>
          <w:p w:rsidR="00DA306F" w:rsidRPr="001A5177" w:rsidRDefault="00DA306F" w:rsidP="003A067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62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Default="00AB3C3F" w:rsidP="006D167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B3C3F">
              <w:rPr>
                <w:rFonts w:ascii="Arial" w:hAnsi="Arial" w:cs="Arial"/>
                <w:b/>
                <w:sz w:val="24"/>
                <w:szCs w:val="24"/>
              </w:rPr>
              <w:t>QUAL É O MEU TAMANHO?</w:t>
            </w:r>
          </w:p>
          <w:p w:rsidR="00AB3C3F" w:rsidRDefault="00AB3C3F" w:rsidP="006D167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COM AUXILIO DE UM ADULTO MEDIR O TAMANHO E PESO </w:t>
            </w:r>
          </w:p>
          <w:p w:rsidR="00AB3C3F" w:rsidRPr="00AB3C3F" w:rsidRDefault="00AB3C3F" w:rsidP="006D167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DESENHAR A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AUTO IMAGEM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APÓS COLORIR.</w:t>
            </w:r>
          </w:p>
          <w:p w:rsidR="006D1671" w:rsidRPr="001A5177" w:rsidRDefault="00AB3C3F" w:rsidP="006D1671">
            <w:pPr>
              <w:jc w:val="center"/>
              <w:rPr>
                <w:rFonts w:eastAsiaTheme="minorEastAsia"/>
                <w:b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583662" cy="2880000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PO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4220" b="70364"/>
                          <a:stretch/>
                        </pic:blipFill>
                        <pic:spPr bwMode="auto">
                          <a:xfrm>
                            <a:off x="0" y="0"/>
                            <a:ext cx="4583662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427F3F" w:rsidRDefault="00427F3F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427F3F" w:rsidRPr="001A5177" w:rsidRDefault="00427F3F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O QUE VOCÊ VAI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427F3F" w:rsidRDefault="00427F3F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427F3F" w:rsidRPr="001A5177" w:rsidRDefault="00427F3F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5416EC" w:rsidRPr="001A5177" w:rsidRDefault="003A0677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lastRenderedPageBreak/>
              <w:t>QUINTA–FEIRA 12 /11</w:t>
            </w:r>
            <w:r w:rsidR="005416EC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/2020 </w:t>
            </w:r>
          </w:p>
          <w:p w:rsidR="005416EC" w:rsidRPr="001A5177" w:rsidRDefault="005416EC" w:rsidP="00005BE2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5416EC" w:rsidRPr="001A5177" w:rsidRDefault="005416EC" w:rsidP="00005BE2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96247A" w:rsidRPr="00341E74" w:rsidRDefault="0096247A" w:rsidP="0096247A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CRIAÇÃO E RECONTO DE HISTÓRIAS.</w:t>
            </w:r>
          </w:p>
          <w:p w:rsidR="0096247A" w:rsidRPr="00341E74" w:rsidRDefault="0096247A" w:rsidP="0096247A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LINGUAGEM ORAL.</w:t>
            </w:r>
          </w:p>
          <w:p w:rsidR="0096247A" w:rsidRPr="00341E74" w:rsidRDefault="0096247A" w:rsidP="0096247A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USOS E FUNÇÕES DA ESCRITA.</w:t>
            </w:r>
          </w:p>
          <w:p w:rsidR="0096247A" w:rsidRPr="00341E74" w:rsidRDefault="0096247A" w:rsidP="0096247A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GÊNEROS E SUPORTES DE TEXTOS.</w:t>
            </w:r>
          </w:p>
          <w:p w:rsidR="0096247A" w:rsidRPr="00341E74" w:rsidRDefault="0096247A" w:rsidP="0096247A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APRECIAÇÃO DE GÊNEROS TEXTUAIS.</w:t>
            </w:r>
          </w:p>
          <w:p w:rsidR="002A3B16" w:rsidRDefault="002A3B16" w:rsidP="0096247A">
            <w:pPr>
              <w:spacing w:after="0" w:line="360" w:lineRule="auto"/>
              <w:ind w:left="72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CF0A9B" w:rsidRPr="00341E74" w:rsidRDefault="00CF0A9B" w:rsidP="00CF0A9B">
            <w:pPr>
              <w:spacing w:after="0" w:line="360" w:lineRule="auto"/>
              <w:ind w:left="72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PARA QUE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92" w:rsidRPr="00F26CFA" w:rsidRDefault="005416EC" w:rsidP="00764D9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EXPERIÊNCIA:</w:t>
            </w:r>
            <w:proofErr w:type="gramStart"/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 </w:t>
            </w:r>
            <w:r w:rsidR="00764D92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 xml:space="preserve"> </w:t>
            </w:r>
            <w:proofErr w:type="gramEnd"/>
            <w:r w:rsidR="00764D92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>ESCUTA, FALA, PENSAMENTO E IMAGINAÇÃO:</w:t>
            </w:r>
          </w:p>
          <w:p w:rsidR="00A40182" w:rsidRPr="00341E74" w:rsidRDefault="003A0677" w:rsidP="00A40182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 xml:space="preserve"> </w:t>
            </w:r>
            <w:r w:rsidR="00A40182"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(EI02EF08) MANIPULAR TEXTOS E PARTICIPAR DE SITUAÇÕES DE ESCUTA PARA AMPLIAR SEU CONTATO COM DIFERENTES GÊNEROS TEXTUAIS (PARLENDAS, HISTÓRIAS DE AVENTURA, TIRINHAS, CARTAZES DE SALA, CARDÁPIOS, NOTÍCIAS</w:t>
            </w:r>
            <w:r w:rsidR="00A40182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,</w:t>
            </w:r>
            <w:r w:rsidR="00A40182"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 xml:space="preserve"> ETC.).</w:t>
            </w:r>
          </w:p>
          <w:p w:rsidR="00A40182" w:rsidRPr="00341E74" w:rsidRDefault="00A40182" w:rsidP="00A40182">
            <w:pPr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EXPLORAR O JORNAL COMO FONTE DE INFORMAÇÃO.</w:t>
            </w:r>
          </w:p>
          <w:p w:rsidR="00A40182" w:rsidRPr="00341E74" w:rsidRDefault="00A40182" w:rsidP="00A40182">
            <w:pPr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OUVIR HISTÓRIAS CONTADAS POR OUTRAS PESSOAS DENTRO DA INSTITUIÇÃO: AVÓS, IRMÃOS, PAIS E OUTROS.</w:t>
            </w:r>
          </w:p>
          <w:p w:rsidR="00A40182" w:rsidRPr="00341E74" w:rsidRDefault="00A40182" w:rsidP="00A40182">
            <w:pPr>
              <w:pStyle w:val="PargrafodaLista"/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ESCOLHER LIVROS DE LITERATURA E “LÊ-LOS” À SUA MANEIRA.</w:t>
            </w:r>
          </w:p>
          <w:p w:rsidR="005416EC" w:rsidRPr="00F513A7" w:rsidRDefault="005416EC" w:rsidP="00A40182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3A7" w:rsidRDefault="00F513A7" w:rsidP="007F73B5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HISTÓRIA COM DOBRADURA:”</w:t>
            </w:r>
            <w:proofErr w:type="gramEnd"/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A FOLHA DE PAPEL QUE QUERIA SER UM BARQUINHO”.</w:t>
            </w:r>
          </w:p>
          <w:p w:rsidR="00F513A7" w:rsidRDefault="00F513A7" w:rsidP="007F73B5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O ADULTO IRÁ CONFECCIONAR UM BARQUINHO DE PAPEL JUNTO COM A CRINÇA, DEPOIS É SÓ SE DIVERTIR.</w:t>
            </w:r>
          </w:p>
          <w:p w:rsidR="00F513A7" w:rsidRDefault="00DC0C34" w:rsidP="007F73B5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3331029" cy="3331029"/>
                  <wp:effectExtent l="0" t="0" r="0" b="0"/>
                  <wp:docPr id="4" name="Imagem 4" descr="Barquinho de Papel – Sisper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rquinho de Papel – Sisper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029" cy="333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3A7" w:rsidRDefault="00562DD7" w:rsidP="007F73B5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hyperlink r:id="rId15" w:history="1">
              <w:r w:rsidR="00F513A7" w:rsidRPr="006D2948">
                <w:rPr>
                  <w:rStyle w:val="Hyperlink"/>
                  <w:rFonts w:ascii="Arial" w:eastAsiaTheme="minorEastAsia" w:hAnsi="Arial" w:cs="Arial"/>
                  <w:b/>
                  <w:sz w:val="24"/>
                  <w:szCs w:val="24"/>
                  <w:lang w:eastAsia="zh-CN"/>
                </w:rPr>
                <w:t>https://www.youtube.com/watch?v=ef7qDcUpD6</w:t>
              </w:r>
            </w:hyperlink>
          </w:p>
          <w:p w:rsidR="00400C4D" w:rsidRDefault="00F513A7" w:rsidP="007F73B5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</w:t>
            </w:r>
            <w:hyperlink r:id="rId16" w:history="1">
              <w:r w:rsidRPr="006D2948">
                <w:rPr>
                  <w:rStyle w:val="Hyperlink"/>
                  <w:rFonts w:ascii="Arial" w:eastAsiaTheme="minorEastAsia" w:hAnsi="Arial" w:cs="Arial"/>
                  <w:b/>
                  <w:sz w:val="24"/>
                  <w:szCs w:val="24"/>
                  <w:lang w:eastAsia="zh-CN"/>
                </w:rPr>
                <w:t>https://www.youtube.com/watch?v=OnwAehRSP8U</w:t>
              </w:r>
            </w:hyperlink>
          </w:p>
          <w:p w:rsidR="00F513A7" w:rsidRDefault="00562DD7" w:rsidP="007F73B5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hyperlink r:id="rId17" w:history="1">
              <w:r w:rsidR="00F513A7" w:rsidRPr="006D2948">
                <w:rPr>
                  <w:rStyle w:val="Hyperlink"/>
                  <w:rFonts w:ascii="Arial" w:eastAsiaTheme="minorEastAsia" w:hAnsi="Arial" w:cs="Arial"/>
                  <w:b/>
                  <w:sz w:val="24"/>
                  <w:szCs w:val="24"/>
                  <w:lang w:eastAsia="zh-CN"/>
                </w:rPr>
                <w:t>https://www.youtube.com/watch?v=CPrdggN48-c</w:t>
              </w:r>
            </w:hyperlink>
          </w:p>
          <w:p w:rsidR="00F513A7" w:rsidRPr="00F513A7" w:rsidRDefault="00F513A7" w:rsidP="007F73B5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3A0677" w:rsidRPr="001A5177" w:rsidTr="00F30AFD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677" w:rsidRPr="001A5177" w:rsidRDefault="003A0677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3A0677" w:rsidRPr="001A5177" w:rsidRDefault="003A0677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3A0677" w:rsidRPr="001A5177" w:rsidRDefault="003A0677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3A0677" w:rsidRPr="001A5177" w:rsidRDefault="003A0677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677" w:rsidRPr="001A5177" w:rsidRDefault="003A0677" w:rsidP="00F30AFD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3A0677" w:rsidRPr="001A5177" w:rsidRDefault="003A0677" w:rsidP="00F30AFD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SEXTA–FEIRA 13 /11</w:t>
            </w: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/2020 </w:t>
            </w:r>
          </w:p>
          <w:p w:rsidR="003A0677" w:rsidRPr="001A5177" w:rsidRDefault="003A0677" w:rsidP="00F30AFD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3A0677" w:rsidRPr="001A5177" w:rsidRDefault="003A0677" w:rsidP="00F30AFD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96247A" w:rsidRPr="00341E74" w:rsidRDefault="003A0677" w:rsidP="00D91821">
            <w:pPr>
              <w:numPr>
                <w:ilvl w:val="0"/>
                <w:numId w:val="25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  <w:r w:rsidR="0096247A"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CONVÍVIO E INTERAÇÃO SOCIAL.</w:t>
            </w:r>
          </w:p>
          <w:p w:rsidR="0096247A" w:rsidRPr="00341E74" w:rsidRDefault="0096247A" w:rsidP="00D91821">
            <w:pPr>
              <w:numPr>
                <w:ilvl w:val="0"/>
                <w:numId w:val="25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COMUNICAÇÃO VERBAL E EXPRESSÃO DE SENTIMENTOS.</w:t>
            </w:r>
          </w:p>
          <w:p w:rsidR="0096247A" w:rsidRPr="00341E74" w:rsidRDefault="0096247A" w:rsidP="00D91821">
            <w:pPr>
              <w:numPr>
                <w:ilvl w:val="0"/>
                <w:numId w:val="25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 VOCABULÁRIO.</w:t>
            </w:r>
          </w:p>
          <w:p w:rsidR="0096247A" w:rsidRPr="00341E74" w:rsidRDefault="0096247A" w:rsidP="00D91821">
            <w:pPr>
              <w:numPr>
                <w:ilvl w:val="0"/>
                <w:numId w:val="25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SEU CORPO, SUAS POSSIBILIDADES MOTORAS, SENSORIAIS E EXPRESSIVAS.</w:t>
            </w:r>
          </w:p>
          <w:p w:rsidR="003A0677" w:rsidRPr="0096247A" w:rsidRDefault="0096247A" w:rsidP="00D91821">
            <w:pPr>
              <w:numPr>
                <w:ilvl w:val="0"/>
                <w:numId w:val="25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 CORPO E SEUS MOVIMENTOS.</w:t>
            </w:r>
          </w:p>
          <w:p w:rsidR="00D91821" w:rsidRPr="00341E74" w:rsidRDefault="00D91821" w:rsidP="00D91821">
            <w:pPr>
              <w:pStyle w:val="PargrafodaLista"/>
              <w:numPr>
                <w:ilvl w:val="0"/>
                <w:numId w:val="25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MÚSICA E DANÇA.</w:t>
            </w:r>
          </w:p>
          <w:p w:rsidR="003A0677" w:rsidRPr="001A5177" w:rsidRDefault="003A0677" w:rsidP="00F30AFD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A0677" w:rsidRPr="001A5177" w:rsidTr="00F30AFD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677" w:rsidRPr="001A5177" w:rsidRDefault="003A0677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3A0677" w:rsidRPr="001A5177" w:rsidRDefault="003A0677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3A0677" w:rsidRPr="001A5177" w:rsidRDefault="003A0677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3A0677" w:rsidRPr="001A5177" w:rsidRDefault="003A0677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3A0677" w:rsidRPr="001A5177" w:rsidRDefault="003A0677" w:rsidP="00F30AFD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3A0677" w:rsidRPr="001A5177" w:rsidRDefault="003A0677" w:rsidP="00F30AFD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DOS?</w:t>
            </w:r>
          </w:p>
          <w:p w:rsidR="003A0677" w:rsidRPr="001A5177" w:rsidRDefault="003A0677" w:rsidP="00F30AFD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677" w:rsidRPr="00427F3F" w:rsidRDefault="003A0677" w:rsidP="00427F3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lastRenderedPageBreak/>
              <w:t>CAMPOS DE EXPERIÊNCIA:</w:t>
            </w:r>
            <w:proofErr w:type="gramStart"/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427F3F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 xml:space="preserve"> </w:t>
            </w:r>
            <w:proofErr w:type="gramEnd"/>
            <w:r w:rsidR="00427F3F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>CORPO, GESTOS E MOVIMENTOS:</w:t>
            </w: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 xml:space="preserve"> </w:t>
            </w:r>
          </w:p>
          <w:p w:rsidR="00427F3F" w:rsidRPr="00341E74" w:rsidRDefault="00427F3F" w:rsidP="00427F3F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(EI02CG03) EXPLORAR FORMAS DE DESLOCAMENTO NO ESPAÇO (PULAR, SALTAR, DANÇAR), COMBINANDO MOVIMENTOS E SEGUINDO ORIENTAÇÕES.</w:t>
            </w:r>
          </w:p>
          <w:p w:rsidR="00427F3F" w:rsidRPr="00341E74" w:rsidRDefault="00427F3F" w:rsidP="00427F3F">
            <w:pPr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lastRenderedPageBreak/>
              <w:t>EXPLORAR ESPAÇOS MAIORES, COM MAIS DESAFIOS, VARIANDO OS MOVIMENTOS E MOSTRANDO MAIOR DOMÍNIO SOBRE ELES.</w:t>
            </w:r>
          </w:p>
          <w:p w:rsidR="00427F3F" w:rsidRPr="00341E74" w:rsidRDefault="00427F3F" w:rsidP="00427F3F">
            <w:pPr>
              <w:pStyle w:val="PargrafodaLista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DESCREVER SEUS MOVIMENTOS ENQUANTO OS REALIZA.</w:t>
            </w:r>
          </w:p>
          <w:p w:rsidR="003A0677" w:rsidRPr="00427F3F" w:rsidRDefault="003A0677" w:rsidP="00427F3F">
            <w:pPr>
              <w:spacing w:after="0" w:line="360" w:lineRule="auto"/>
              <w:ind w:left="36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3A0677" w:rsidRPr="001A5177" w:rsidRDefault="003A0677" w:rsidP="00F30AF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A0677" w:rsidRPr="001A5177" w:rsidTr="00F30AFD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677" w:rsidRPr="001A5177" w:rsidRDefault="003A0677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3A0677" w:rsidRPr="001A5177" w:rsidRDefault="003A0677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3A0677" w:rsidRPr="001A5177" w:rsidRDefault="003A0677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3A0677" w:rsidRPr="001A5177" w:rsidRDefault="003A0677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3A0677" w:rsidRPr="001A5177" w:rsidRDefault="003A0677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3A0677" w:rsidRPr="001A5177" w:rsidRDefault="003A0677" w:rsidP="00F30AFD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E49" w:rsidRDefault="00123E49" w:rsidP="00F30AFD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23E49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BRINCADEIRA MUSICAL: OLHEI PRA LÁ, OLHEI PRA </w:t>
            </w:r>
            <w:proofErr w:type="gramStart"/>
            <w:r w:rsidRPr="00123E49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CÁ</w:t>
            </w:r>
            <w:proofErr w:type="gramEnd"/>
          </w:p>
          <w:p w:rsidR="00123E49" w:rsidRDefault="00123E49" w:rsidP="00F30AFD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GESTICULAR E CANTAR CONFORME A MÚSICA.</w:t>
            </w:r>
          </w:p>
          <w:p w:rsidR="00123E49" w:rsidRDefault="00123E49" w:rsidP="00F30AFD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TRABALHANDO A EXPRESSÃO CORPORAL, CAPACIDADES MOTORAS E A INTERAÇÃO.</w:t>
            </w:r>
          </w:p>
          <w:p w:rsidR="00123E49" w:rsidRPr="00123E49" w:rsidRDefault="00123E49" w:rsidP="00F30AFD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  <w:p w:rsidR="003A0677" w:rsidRDefault="00562DD7" w:rsidP="00F30AFD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hyperlink r:id="rId18" w:history="1">
              <w:r w:rsidR="00427F3F" w:rsidRPr="006D2948">
                <w:rPr>
                  <w:rStyle w:val="Hyperlink"/>
                  <w:rFonts w:ascii="Arial" w:eastAsiaTheme="minorEastAsia" w:hAnsi="Arial" w:cs="Arial"/>
                  <w:sz w:val="24"/>
                  <w:szCs w:val="24"/>
                  <w:lang w:eastAsia="zh-CN"/>
                </w:rPr>
                <w:t>https://www.youtube.com/watch?v=v-dh0nUcF_w</w:t>
              </w:r>
            </w:hyperlink>
          </w:p>
          <w:p w:rsidR="00427F3F" w:rsidRPr="001A5177" w:rsidRDefault="00427F3F" w:rsidP="00F30AFD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368227" cy="3600000"/>
                  <wp:effectExtent l="0" t="0" r="0" b="0"/>
                  <wp:docPr id="13" name="Imagem 13" descr="PROJETO: MÚSICA E MOVIMENTO NA EDUCAÇÃO INFANTIL ~ Pedagoga Andréa Edu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JETO: MÚSICA E MOVIMENTO NA EDUCAÇÃO INFANTIL ~ Pedagoga Andréa Edu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227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16EC" w:rsidRDefault="005416EC" w:rsidP="001A5177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-12624"/>
        <w:tblW w:w="9798" w:type="dxa"/>
        <w:tblLayout w:type="fixed"/>
        <w:tblLook w:val="04A0"/>
      </w:tblPr>
      <w:tblGrid>
        <w:gridCol w:w="1909"/>
        <w:gridCol w:w="7889"/>
      </w:tblGrid>
      <w:tr w:rsidR="005416EC" w:rsidRPr="001A5177" w:rsidTr="00005BE2">
        <w:trPr>
          <w:trHeight w:val="2687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75" w:rsidRPr="001A5177" w:rsidRDefault="00104175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  <w:p w:rsidR="005416EC" w:rsidRPr="001A5177" w:rsidRDefault="005416EC" w:rsidP="00005BE2">
            <w:pPr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5416EC" w:rsidRPr="001A5177" w:rsidRDefault="00104175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proofErr w:type="gramStart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SEGUNDA –FEIRA</w:t>
            </w:r>
            <w:proofErr w:type="gramEnd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16/</w:t>
            </w:r>
            <w:r w:rsidR="005416EC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11</w:t>
            </w:r>
            <w:r w:rsidR="005416EC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96247A" w:rsidRPr="00341E74" w:rsidRDefault="0096247A" w:rsidP="0096247A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SUPORTES, MATERIAIS E INSTRUMENTOS PARA DESENHAR, PINTAR, FOLHEAR.</w:t>
            </w:r>
          </w:p>
          <w:p w:rsidR="0096247A" w:rsidRPr="00341E74" w:rsidRDefault="0096247A" w:rsidP="0096247A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OS OBJETOS, SUAS CARACTERÍSTICAS, PROPRIEDADES E FUNÇÕES.</w:t>
            </w:r>
          </w:p>
          <w:p w:rsidR="0096247A" w:rsidRPr="00341E74" w:rsidRDefault="0096247A" w:rsidP="0096247A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PROPRIEDADES DOS OBJETOS: FORMAS E TRIDIMENSIONALIDADE.</w:t>
            </w:r>
          </w:p>
          <w:p w:rsidR="0096247A" w:rsidRPr="00341E74" w:rsidRDefault="0096247A" w:rsidP="0096247A">
            <w:pPr>
              <w:pStyle w:val="PargrafodaLista"/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OBRAS DE ARTE</w:t>
            </w:r>
          </w:p>
          <w:p w:rsidR="005416EC" w:rsidRPr="001A5177" w:rsidRDefault="005416EC" w:rsidP="0096247A">
            <w:pPr>
              <w:spacing w:after="0" w:line="36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68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 xml:space="preserve">                            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81" w:rsidRPr="00341E74" w:rsidRDefault="005416EC" w:rsidP="003A058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</w:pP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CAMPOS DE EXPERIÊNCIA:</w:t>
            </w:r>
            <w:proofErr w:type="gramStart"/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3A0581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 xml:space="preserve"> </w:t>
            </w:r>
            <w:proofErr w:type="gramEnd"/>
            <w:r w:rsidR="003A0581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>TRAÇOS, SONS, CORES E FORMAS:</w:t>
            </w:r>
          </w:p>
          <w:p w:rsidR="003A0581" w:rsidRPr="00341E74" w:rsidRDefault="003A0581" w:rsidP="003A058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(EI02TS02) UTILIZAR MATERIAIS VARIADOS COM POSSIBILIDADES DE MANIPULAÇÃO (ARGILA, MASSA DE MODELAR), EXPLORANDO CORES, TEXTURAS, SUPERFÍCIES, PLANOS, FORMAS E VOLUMES AO CRIAR OBJETOS TRIDIMENSIONAIS.</w:t>
            </w:r>
          </w:p>
          <w:p w:rsidR="003A0581" w:rsidRPr="00341E74" w:rsidRDefault="003A0581" w:rsidP="003A0581">
            <w:pPr>
              <w:numPr>
                <w:ilvl w:val="0"/>
                <w:numId w:val="23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EXPERIMENTAR POSSIBILIDADES DE REPRESENTAÇÃO VISUAL TRIDIMENSIONAL, UTILIZANDO MATERIAIS DIVERSOS: CAIXAS, EMBALAGENS, TECIDOS, TAMPINHAS, MASSA DE MODELAR, ARGILA E OUTROS.</w:t>
            </w:r>
          </w:p>
          <w:p w:rsidR="003A0581" w:rsidRPr="00341E74" w:rsidRDefault="003A0581" w:rsidP="003A0581">
            <w:pPr>
              <w:numPr>
                <w:ilvl w:val="0"/>
                <w:numId w:val="23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EXPERIMENTAR E EXPLORAR SUPERFÍCIES TRIDIMENSIONAIS COM TEXTURAS DIVERSAS: PEDRINHAS, SEMENTES, ALGODÃO, ARGILA E OUTROS.</w:t>
            </w:r>
          </w:p>
          <w:p w:rsidR="003A0581" w:rsidRPr="00341E74" w:rsidRDefault="003A0581" w:rsidP="003A0581">
            <w:pPr>
              <w:pStyle w:val="PargrafodaLista"/>
              <w:numPr>
                <w:ilvl w:val="0"/>
                <w:numId w:val="23"/>
              </w:num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APRECIAR E ORALIZAR SOBRE DIFERENTES OBRAS DE ARTE TRIDIMENSIONAIS.</w:t>
            </w:r>
          </w:p>
          <w:p w:rsidR="001D4BB4" w:rsidRPr="001A5177" w:rsidRDefault="001D4BB4" w:rsidP="0010417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 xml:space="preserve"> </w:t>
            </w:r>
          </w:p>
        </w:tc>
      </w:tr>
      <w:tr w:rsidR="005416EC" w:rsidRPr="001A5177" w:rsidTr="00005BE2">
        <w:trPr>
          <w:trHeight w:val="128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491" w:rsidRDefault="00C42491" w:rsidP="00C42491">
            <w:pPr>
              <w:rPr>
                <w:rFonts w:ascii="Arial" w:hAnsi="Arial" w:cs="Arial"/>
                <w:b/>
              </w:rPr>
            </w:pPr>
            <w:r w:rsidRPr="00C42491">
              <w:rPr>
                <w:rFonts w:ascii="Arial" w:hAnsi="Arial" w:cs="Arial"/>
                <w:b/>
              </w:rPr>
              <w:t>BRINCADEIRA: VAMOS PINTAR A CAIXA?</w:t>
            </w:r>
          </w:p>
          <w:p w:rsidR="00C42491" w:rsidRDefault="00C42491" w:rsidP="00C424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42491">
              <w:rPr>
                <w:rFonts w:ascii="Arial" w:hAnsi="Arial" w:cs="Arial"/>
                <w:sz w:val="24"/>
                <w:szCs w:val="24"/>
              </w:rPr>
              <w:t>Para realizar a ativi</w:t>
            </w:r>
            <w:r>
              <w:rPr>
                <w:rFonts w:ascii="Arial" w:hAnsi="Arial" w:cs="Arial"/>
                <w:sz w:val="24"/>
                <w:szCs w:val="24"/>
              </w:rPr>
              <w:t>dade, vamos precisar de apenas:</w:t>
            </w:r>
          </w:p>
          <w:p w:rsidR="00C42491" w:rsidRDefault="00C42491" w:rsidP="00C424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42491">
              <w:rPr>
                <w:rFonts w:ascii="Arial" w:hAnsi="Arial" w:cs="Arial"/>
                <w:sz w:val="24"/>
                <w:szCs w:val="24"/>
              </w:rPr>
              <w:t>- 1 (uma) caixa de papelão (de preferência tamanho grande)</w:t>
            </w:r>
          </w:p>
          <w:p w:rsidR="00C42491" w:rsidRDefault="00C42491" w:rsidP="00C424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42491">
              <w:rPr>
                <w:rFonts w:ascii="Arial" w:hAnsi="Arial" w:cs="Arial"/>
                <w:sz w:val="24"/>
                <w:szCs w:val="24"/>
              </w:rPr>
              <w:t xml:space="preserve"> - giz de cera - </w:t>
            </w:r>
            <w:proofErr w:type="gramStart"/>
            <w:r w:rsidRPr="00C42491">
              <w:rPr>
                <w:rFonts w:ascii="Arial" w:hAnsi="Arial" w:cs="Arial"/>
                <w:sz w:val="24"/>
                <w:szCs w:val="24"/>
              </w:rPr>
              <w:t>tinta Vamos brincar</w:t>
            </w:r>
            <w:proofErr w:type="gramEnd"/>
            <w:r w:rsidRPr="00C42491">
              <w:rPr>
                <w:rFonts w:ascii="Arial" w:hAnsi="Arial" w:cs="Arial"/>
                <w:sz w:val="24"/>
                <w:szCs w:val="24"/>
              </w:rPr>
              <w:t>? Entregue o giz de cera ou a tinta à criança e deixe que a imaginação tome conta dela.</w:t>
            </w:r>
          </w:p>
          <w:p w:rsidR="00C42491" w:rsidRPr="00C42491" w:rsidRDefault="00C42491" w:rsidP="00C424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42491">
              <w:rPr>
                <w:rFonts w:ascii="Arial" w:hAnsi="Arial" w:cs="Arial"/>
                <w:sz w:val="24"/>
                <w:szCs w:val="24"/>
              </w:rPr>
              <w:t xml:space="preserve"> Agora é só se divertir! Essa brincadeira tem como principal objetivo estimular a imaginação e a criatividade da criança. Você sabia que o desenho é essencial para o desenvolvimento infantil? Pois é! Além de ser uma atividade muito divertida, é uma forma de comunicação. É por </w:t>
            </w:r>
            <w:r w:rsidRPr="00C42491">
              <w:rPr>
                <w:rFonts w:ascii="Arial" w:hAnsi="Arial" w:cs="Arial"/>
                <w:sz w:val="24"/>
                <w:szCs w:val="24"/>
              </w:rPr>
              <w:lastRenderedPageBreak/>
              <w:t>onde a criança expressa seus sentimentos, suas ideias e suas vontades, sobretudo quando ela ainda não consegue se expressar por meio da linguagem oral e escrita. Quando a criança desenha, ela cria pontes entre seu mundo imaginário e o que é real, manifestando assim, as suas visões de mundo.</w:t>
            </w:r>
          </w:p>
          <w:p w:rsidR="00C42491" w:rsidRDefault="00C42491" w:rsidP="00104175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845628" cy="2657105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/>
                          <a:srcRect l="3690" t="24242" r="40086" b="30303"/>
                          <a:stretch/>
                        </pic:blipFill>
                        <pic:spPr bwMode="auto">
                          <a:xfrm>
                            <a:off x="0" y="0"/>
                            <a:ext cx="5846101" cy="2657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0672" w:rsidRDefault="00104175" w:rsidP="00104175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</w:t>
            </w:r>
            <w:proofErr w:type="gramStart"/>
            <w:r w:rsidR="00C42491" w:rsidRPr="00C42491">
              <w:rPr>
                <w:rFonts w:ascii="Arial" w:hAnsi="Arial" w:cs="Arial"/>
                <w:sz w:val="24"/>
              </w:rPr>
              <w:t>https</w:t>
            </w:r>
            <w:proofErr w:type="gramEnd"/>
            <w:r w:rsidR="00C42491" w:rsidRPr="00C42491">
              <w:rPr>
                <w:rFonts w:ascii="Arial" w:hAnsi="Arial" w:cs="Arial"/>
                <w:sz w:val="24"/>
              </w:rPr>
              <w:t>://www.youtube.com/watch?v=</w:t>
            </w:r>
            <w:proofErr w:type="gramStart"/>
            <w:r w:rsidR="00C42491" w:rsidRPr="00C42491">
              <w:rPr>
                <w:rFonts w:ascii="Arial" w:hAnsi="Arial" w:cs="Arial"/>
                <w:sz w:val="24"/>
              </w:rPr>
              <w:t>8S4WT9sgKpM</w:t>
            </w:r>
            <w:proofErr w:type="gramEnd"/>
          </w:p>
          <w:p w:rsidR="00C42491" w:rsidRPr="006D1671" w:rsidRDefault="00C42491" w:rsidP="00104175">
            <w:pPr>
              <w:jc w:val="both"/>
              <w:rPr>
                <w:rFonts w:ascii="Arial" w:hAnsi="Arial" w:cs="Arial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104175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proofErr w:type="gramStart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TERÇA –FEIRA</w:t>
            </w:r>
            <w:proofErr w:type="gramEnd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17</w:t>
            </w:r>
            <w:r w:rsidR="005416EC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/11</w:t>
            </w:r>
            <w:r w:rsidR="005416EC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96247A" w:rsidRPr="00341E74" w:rsidRDefault="0096247A" w:rsidP="0096247A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CRIAÇÃO E RECONTO DE HISTÓRIAS.</w:t>
            </w:r>
          </w:p>
          <w:p w:rsidR="0096247A" w:rsidRPr="00341E74" w:rsidRDefault="0096247A" w:rsidP="0096247A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LINGUAGEM ORAL.</w:t>
            </w:r>
          </w:p>
          <w:p w:rsidR="0096247A" w:rsidRPr="00341E74" w:rsidRDefault="0096247A" w:rsidP="0096247A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USOS E FUNÇÕES DA ESCRITA.</w:t>
            </w:r>
          </w:p>
          <w:p w:rsidR="0096247A" w:rsidRPr="00341E74" w:rsidRDefault="0096247A" w:rsidP="0096247A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GÊNEROS E SUPORTES DE TEXTOS.</w:t>
            </w:r>
          </w:p>
          <w:p w:rsidR="0096247A" w:rsidRPr="00341E74" w:rsidRDefault="0096247A" w:rsidP="0096247A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APRECIAÇÃO DE GÊNEROS TEXTUAIS.</w:t>
            </w:r>
          </w:p>
          <w:p w:rsidR="00D23B13" w:rsidRPr="00341E74" w:rsidRDefault="00D23B13" w:rsidP="0096247A">
            <w:pPr>
              <w:spacing w:after="0" w:line="360" w:lineRule="auto"/>
              <w:ind w:left="669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  <w:p w:rsidR="005416EC" w:rsidRPr="001A5177" w:rsidRDefault="005416EC" w:rsidP="00005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416EC" w:rsidRPr="001A5177" w:rsidRDefault="005416EC" w:rsidP="00005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5416EC" w:rsidRPr="001A5177" w:rsidRDefault="005416EC" w:rsidP="00005BE2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  <w:p w:rsidR="005416EC" w:rsidRPr="001A5177" w:rsidRDefault="005416EC" w:rsidP="00005BE2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92" w:rsidRDefault="005416EC" w:rsidP="00764D9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lastRenderedPageBreak/>
              <w:t>CAMPOS DE EXPERIÊNCIA:</w:t>
            </w:r>
            <w:proofErr w:type="gramStart"/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</w:t>
            </w: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1D4BB4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 xml:space="preserve"> </w:t>
            </w:r>
            <w:r w:rsidR="00764D92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 xml:space="preserve"> </w:t>
            </w:r>
            <w:proofErr w:type="gramEnd"/>
            <w:r w:rsidR="00764D92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>ESCUTA, FALA, PENSAMENTO E IMAGINAÇÃO:</w:t>
            </w:r>
          </w:p>
          <w:p w:rsidR="00A40182" w:rsidRPr="00341E74" w:rsidRDefault="00A40182" w:rsidP="00A4018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(EI02EF07) MANUSEAR DIFERENTES PORTADORES TEXTUAIS, DEMONSTRANDO RECONHECER SEUS USOS SOCIAIS.</w:t>
            </w:r>
          </w:p>
          <w:p w:rsidR="00A40182" w:rsidRPr="00341E74" w:rsidRDefault="00A40182" w:rsidP="00A40182">
            <w:pPr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MANUSEAR E EXPLORAR DIFERENTES PORTADORES TEXTUAIS COMO: LIVROS, REVISTAS, JORNAIS, </w:t>
            </w: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lastRenderedPageBreak/>
              <w:t>CARTAZES, LISTAS TELEFÔNICAS, CADERNOS DE RECEITAS, BULAS E OUTROS.</w:t>
            </w:r>
          </w:p>
          <w:p w:rsidR="00A40182" w:rsidRPr="00341E74" w:rsidRDefault="00A40182" w:rsidP="00A40182">
            <w:pPr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CONHECER PORTADORES TEXTUAIS BUSCANDO USÁ-LOS SEGUNDO SUAS FUNÇÕES SOCIAIS.</w:t>
            </w:r>
          </w:p>
          <w:p w:rsidR="00A40182" w:rsidRPr="00341E74" w:rsidRDefault="00A40182" w:rsidP="00A40182">
            <w:pPr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MANUSEAR DIFERENTES PORTADORES TEXTUAIS TENDO OS ADULTOS COMO REFERÊNCIA.</w:t>
            </w:r>
          </w:p>
          <w:p w:rsidR="00A40182" w:rsidRPr="00341E74" w:rsidRDefault="00A40182" w:rsidP="00A40182">
            <w:pPr>
              <w:pStyle w:val="PargrafodaLista"/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ESCREVER CARTAS AOS SEUS COLEGAS OU FAMILIARES FAZENDO USO DA ESCRITA ESPONTÂNEA.</w:t>
            </w:r>
          </w:p>
          <w:p w:rsidR="00A40182" w:rsidRPr="00F26CFA" w:rsidRDefault="00A40182" w:rsidP="00764D9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</w:pPr>
          </w:p>
          <w:p w:rsidR="00104175" w:rsidRPr="00341E74" w:rsidRDefault="00104175" w:rsidP="00104175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D86415" w:rsidRDefault="00D86415" w:rsidP="00005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86415" w:rsidRPr="001A5177" w:rsidRDefault="00D86415" w:rsidP="00005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62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3B5" w:rsidRDefault="00DC0C34" w:rsidP="007F73B5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POESIA “ABELHA”- VINICIUS DE MORAES</w:t>
            </w:r>
          </w:p>
          <w:p w:rsidR="004B23E7" w:rsidRDefault="004059FB" w:rsidP="007F73B5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TRABALHAR A VOGAL A, AS FLORES E</w:t>
            </w:r>
            <w:r w:rsidR="004B23E7">
              <w:rPr>
                <w:rFonts w:ascii="Arial" w:hAnsi="Arial" w:cs="Arial"/>
                <w:b/>
                <w:sz w:val="24"/>
              </w:rPr>
              <w:t xml:space="preserve"> A NATUREZA DE </w:t>
            </w:r>
            <w:proofErr w:type="gramStart"/>
            <w:r w:rsidR="004B23E7">
              <w:rPr>
                <w:rFonts w:ascii="Arial" w:hAnsi="Arial" w:cs="Arial"/>
                <w:b/>
                <w:sz w:val="24"/>
              </w:rPr>
              <w:t>MANEIRA</w:t>
            </w:r>
            <w:proofErr w:type="gramEnd"/>
            <w:r w:rsidR="004B23E7">
              <w:rPr>
                <w:rFonts w:ascii="Arial" w:hAnsi="Arial" w:cs="Arial"/>
                <w:b/>
                <w:sz w:val="24"/>
              </w:rPr>
              <w:t xml:space="preserve"> </w:t>
            </w:r>
          </w:p>
          <w:p w:rsidR="004059FB" w:rsidRDefault="004B23E7" w:rsidP="007F73B5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LÚDICA E </w:t>
            </w:r>
            <w:r w:rsidR="004059FB">
              <w:rPr>
                <w:rFonts w:ascii="Arial" w:hAnsi="Arial" w:cs="Arial"/>
                <w:b/>
                <w:sz w:val="24"/>
              </w:rPr>
              <w:t>MUSICAL.</w:t>
            </w:r>
          </w:p>
          <w:p w:rsidR="005416EC" w:rsidRDefault="00562DD7" w:rsidP="00005BE2">
            <w:pPr>
              <w:tabs>
                <w:tab w:val="left" w:pos="449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hyperlink r:id="rId21" w:history="1">
              <w:r w:rsidR="004059FB" w:rsidRPr="006D2948">
                <w:rPr>
                  <w:rStyle w:val="Hyperlink"/>
                  <w:rFonts w:ascii="Arial" w:eastAsiaTheme="minorEastAsia" w:hAnsi="Arial" w:cs="Arial"/>
                  <w:b/>
                  <w:sz w:val="24"/>
                  <w:szCs w:val="24"/>
                  <w:lang w:eastAsia="zh-CN"/>
                </w:rPr>
                <w:t>https://www.youtube.com/watch?v=LcCw7MRdoPY</w:t>
              </w:r>
            </w:hyperlink>
          </w:p>
          <w:p w:rsidR="004B23E7" w:rsidRDefault="004B23E7" w:rsidP="00005BE2">
            <w:pPr>
              <w:tabs>
                <w:tab w:val="left" w:pos="449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  <w:p w:rsidR="004B23E7" w:rsidRDefault="004B23E7" w:rsidP="00005BE2">
            <w:pPr>
              <w:tabs>
                <w:tab w:val="left" w:pos="449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  <w:p w:rsidR="004B23E7" w:rsidRDefault="004B23E7" w:rsidP="00005BE2">
            <w:pPr>
              <w:tabs>
                <w:tab w:val="left" w:pos="449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  <w:p w:rsidR="004059FB" w:rsidRDefault="004059FB" w:rsidP="00005BE2">
            <w:pPr>
              <w:tabs>
                <w:tab w:val="left" w:pos="449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601345</wp:posOffset>
                  </wp:positionH>
                  <wp:positionV relativeFrom="margin">
                    <wp:posOffset>-3376930</wp:posOffset>
                  </wp:positionV>
                  <wp:extent cx="2699584" cy="3600000"/>
                  <wp:effectExtent l="0" t="0" r="0" b="0"/>
                  <wp:wrapSquare wrapText="bothSides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LHAS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835" t="200" r="78440" b="67811"/>
                          <a:stretch/>
                        </pic:blipFill>
                        <pic:spPr bwMode="auto">
                          <a:xfrm>
                            <a:off x="0" y="0"/>
                            <a:ext cx="2699584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059FB" w:rsidRPr="001A5177" w:rsidRDefault="004059FB" w:rsidP="00005BE2">
            <w:pPr>
              <w:tabs>
                <w:tab w:val="left" w:pos="449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5416EC" w:rsidRPr="001A5177" w:rsidRDefault="00104175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QUARTA–FEIRA 18</w:t>
            </w:r>
            <w:r w:rsidR="005416EC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/11</w:t>
            </w:r>
            <w:r w:rsidR="005416EC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/2020 </w:t>
            </w:r>
          </w:p>
          <w:p w:rsidR="002A3B16" w:rsidRDefault="005416EC" w:rsidP="00005BE2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DA306F" w:rsidRPr="00341E74" w:rsidRDefault="00DA306F" w:rsidP="00D91821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LINGUAGEM MATEMÁTICA.</w:t>
            </w:r>
          </w:p>
          <w:p w:rsidR="005416EC" w:rsidRDefault="00DA306F" w:rsidP="00D91821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IDENTIFICAÇÃO E UTILIZAÇÃO DOS NÚMEROS NO CONTEXTO SOCIAL.</w:t>
            </w:r>
          </w:p>
          <w:p w:rsidR="00D91821" w:rsidRPr="00341E74" w:rsidRDefault="00D91821" w:rsidP="00D91821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PROPRIEDADES DOS OBJETOS: FORMAS E TRIDIMENSIONALIDADE.</w:t>
            </w:r>
          </w:p>
          <w:p w:rsidR="00D91821" w:rsidRPr="001D4BB4" w:rsidRDefault="00D91821" w:rsidP="00D91821">
            <w:pPr>
              <w:spacing w:after="0" w:line="360" w:lineRule="auto"/>
              <w:ind w:left="72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3E7" w:rsidRPr="004B23E7" w:rsidRDefault="005416EC" w:rsidP="004B23E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EXPERIÊNCIA:</w:t>
            </w:r>
            <w:proofErr w:type="gramStart"/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C7611C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 xml:space="preserve"> </w:t>
            </w:r>
            <w:r w:rsidR="004B23E7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 xml:space="preserve"> </w:t>
            </w:r>
            <w:proofErr w:type="gramEnd"/>
            <w:r w:rsidR="004B23E7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>TRAÇOS, SONS, CORES E FORMAS:</w:t>
            </w:r>
          </w:p>
          <w:p w:rsidR="004B23E7" w:rsidRPr="00341E74" w:rsidRDefault="004B23E7" w:rsidP="004B23E7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(EI02TS02) UTILIZAR MATERIAIS VARIADOS COM POSSIBILIDADES DE MANIPULAÇÃO (ARGILA, MASSA DE MODELAR), EXPLORANDO CORES, TEXTURAS, SUPERFÍCIES, PLANOS, FORMAS E VOLUMES AO CRIAR OBJETOS TRIDIMENSIONAIS.</w:t>
            </w:r>
          </w:p>
          <w:p w:rsidR="004B23E7" w:rsidRPr="00341E74" w:rsidRDefault="004B23E7" w:rsidP="004B23E7">
            <w:pPr>
              <w:numPr>
                <w:ilvl w:val="0"/>
                <w:numId w:val="23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EXPERIMENTAR POSSIBILIDADES DE REPRESENTAÇÃO VISUAL TRIDIMENSIONAL, UTILIZANDO MATERIAIS DIVERSOS: CAIXAS, EMBALAGENS, TECIDOS, TAMPINHAS, MASSA DE MODELAR, ARGILA E OUTROS.</w:t>
            </w:r>
          </w:p>
          <w:p w:rsidR="004B23E7" w:rsidRPr="00341E74" w:rsidRDefault="004B23E7" w:rsidP="004B23E7">
            <w:pPr>
              <w:numPr>
                <w:ilvl w:val="0"/>
                <w:numId w:val="23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EXPERIMENTAR E EXPLORAR SUPERFÍCIES TRIDIMENSIONAIS COM TEXTURAS DIVERSAS: PEDRINHAS, SEMENTES, ALGODÃO, ARGILA E OUTROS.</w:t>
            </w:r>
          </w:p>
          <w:p w:rsidR="004B23E7" w:rsidRPr="00341E74" w:rsidRDefault="004B23E7" w:rsidP="004B23E7">
            <w:pPr>
              <w:pStyle w:val="PargrafodaLista"/>
              <w:numPr>
                <w:ilvl w:val="0"/>
                <w:numId w:val="23"/>
              </w:num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APRECIAR E ORALIZAR SOBRE DIFERENTES OBRAS DE ARTE TRIDIMENSIONAIS.</w:t>
            </w:r>
          </w:p>
          <w:p w:rsidR="005416EC" w:rsidRPr="001A5177" w:rsidRDefault="005416EC" w:rsidP="00104175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1D4BB4" w:rsidRDefault="001D4BB4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1D4BB4" w:rsidRDefault="001D4BB4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B4" w:rsidRDefault="001D4BB4" w:rsidP="007F73B5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BE46FB" w:rsidRDefault="00BE46FB" w:rsidP="00BE46FB">
            <w:pPr>
              <w:rPr>
                <w:rFonts w:ascii="Arial" w:hAnsi="Arial" w:cs="Arial"/>
                <w:b/>
                <w:sz w:val="24"/>
              </w:rPr>
            </w:pPr>
            <w:r w:rsidRPr="00BE46FB">
              <w:rPr>
                <w:rFonts w:ascii="Arial" w:hAnsi="Arial" w:cs="Arial"/>
                <w:b/>
                <w:sz w:val="24"/>
              </w:rPr>
              <w:t>BRINCADEIRA: BRINCAR COM PREGADORES</w:t>
            </w:r>
          </w:p>
          <w:p w:rsidR="00BE46FB" w:rsidRDefault="00BE46FB" w:rsidP="00BE46FB">
            <w:pPr>
              <w:jc w:val="both"/>
              <w:rPr>
                <w:rFonts w:ascii="Arial" w:hAnsi="Arial" w:cs="Arial"/>
                <w:b/>
              </w:rPr>
            </w:pPr>
            <w:r w:rsidRPr="00BE46FB">
              <w:rPr>
                <w:rFonts w:ascii="Arial" w:hAnsi="Arial" w:cs="Arial"/>
                <w:b/>
              </w:rPr>
              <w:t>Para realizar a atividade, vamos precisar de apenas:</w:t>
            </w:r>
          </w:p>
          <w:p w:rsidR="00BE46FB" w:rsidRDefault="00BE46FB" w:rsidP="00BE46FB">
            <w:pPr>
              <w:jc w:val="both"/>
              <w:rPr>
                <w:rFonts w:ascii="Arial" w:hAnsi="Arial" w:cs="Arial"/>
                <w:b/>
              </w:rPr>
            </w:pPr>
            <w:r w:rsidRPr="00BE46FB">
              <w:rPr>
                <w:rFonts w:ascii="Arial" w:hAnsi="Arial" w:cs="Arial"/>
                <w:b/>
              </w:rPr>
              <w:t>Um pote simples de plástico ou uma tigela de inox</w:t>
            </w:r>
            <w:r>
              <w:rPr>
                <w:rFonts w:ascii="Arial" w:hAnsi="Arial" w:cs="Arial"/>
                <w:b/>
              </w:rPr>
              <w:t>.</w:t>
            </w:r>
          </w:p>
          <w:p w:rsidR="00BE46FB" w:rsidRDefault="00BE46FB" w:rsidP="00BE46F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Diversos pregadores de roupa.</w:t>
            </w:r>
          </w:p>
          <w:p w:rsidR="00BE46FB" w:rsidRPr="00BE46FB" w:rsidRDefault="00BE46FB" w:rsidP="00BE46FB">
            <w:pPr>
              <w:jc w:val="both"/>
              <w:rPr>
                <w:rFonts w:ascii="Arial" w:hAnsi="Arial" w:cs="Arial"/>
                <w:b/>
              </w:rPr>
            </w:pPr>
            <w:r w:rsidRPr="00BE46FB">
              <w:rPr>
                <w:rFonts w:ascii="Arial" w:hAnsi="Arial" w:cs="Arial"/>
                <w:b/>
              </w:rPr>
              <w:t xml:space="preserve">Vamos brincar? Coloque os pregadores em volta do pote ou tigela e deixe a criança explorar e brincar. Agora é só se divertir! Nessa brincadeira treina-se muito o uso dos dedos polegar e indicador, esse </w:t>
            </w:r>
            <w:r w:rsidRPr="00BE46FB">
              <w:rPr>
                <w:rFonts w:ascii="Arial" w:hAnsi="Arial" w:cs="Arial"/>
                <w:b/>
              </w:rPr>
              <w:lastRenderedPageBreak/>
              <w:t xml:space="preserve">movimento </w:t>
            </w:r>
            <w:proofErr w:type="gramStart"/>
            <w:r w:rsidRPr="00BE46FB">
              <w:rPr>
                <w:rFonts w:ascii="Arial" w:hAnsi="Arial" w:cs="Arial"/>
                <w:b/>
              </w:rPr>
              <w:t>são essenciais</w:t>
            </w:r>
            <w:proofErr w:type="gramEnd"/>
            <w:r w:rsidRPr="00BE46FB">
              <w:rPr>
                <w:rFonts w:ascii="Arial" w:hAnsi="Arial" w:cs="Arial"/>
                <w:b/>
              </w:rPr>
              <w:t xml:space="preserve"> para a fase da escrita, favorecendo o desenvolvimento motor e fortalecimento dos dedinhos.</w:t>
            </w:r>
          </w:p>
          <w:p w:rsidR="001D4BB4" w:rsidRDefault="00562DD7" w:rsidP="007F73B5">
            <w:pPr>
              <w:jc w:val="both"/>
              <w:rPr>
                <w:rFonts w:ascii="Arial" w:hAnsi="Arial" w:cs="Arial"/>
                <w:b/>
                <w:sz w:val="24"/>
              </w:rPr>
            </w:pPr>
            <w:hyperlink r:id="rId23" w:history="1">
              <w:r w:rsidR="00BE46FB" w:rsidRPr="006D2948">
                <w:rPr>
                  <w:rStyle w:val="Hyperlink"/>
                  <w:rFonts w:ascii="Arial" w:hAnsi="Arial" w:cs="Arial"/>
                  <w:b/>
                  <w:sz w:val="24"/>
                </w:rPr>
                <w:t>https://www.youtube.com/watch?v=_Cr3s15qooY</w:t>
              </w:r>
            </w:hyperlink>
          </w:p>
          <w:p w:rsidR="00BE46FB" w:rsidRDefault="00BE46FB" w:rsidP="007F73B5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136571" cy="2360127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/>
                          <a:srcRect l="1745" t="26667" r="41357" b="16970"/>
                          <a:stretch/>
                        </pic:blipFill>
                        <pic:spPr bwMode="auto">
                          <a:xfrm>
                            <a:off x="0" y="0"/>
                            <a:ext cx="4145456" cy="23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336D" w:rsidRPr="001A5177" w:rsidRDefault="00EE336D" w:rsidP="00005BE2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  <w:p w:rsidR="005416EC" w:rsidRPr="001A5177" w:rsidRDefault="005416EC" w:rsidP="00005BE2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5416EC" w:rsidRPr="001A5177" w:rsidRDefault="00104175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QUINTA–FEIRA 19</w:t>
            </w:r>
            <w:r w:rsidR="005416EC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/11</w:t>
            </w:r>
            <w:r w:rsidR="005416EC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/2020 </w:t>
            </w:r>
          </w:p>
          <w:p w:rsidR="005416EC" w:rsidRPr="001A5177" w:rsidRDefault="005416EC" w:rsidP="00005BE2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5416EC" w:rsidRPr="001A5177" w:rsidRDefault="005416EC" w:rsidP="00005BE2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1622F2" w:rsidRPr="00341E74" w:rsidRDefault="001622F2" w:rsidP="001622F2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GÊNEROS TEXTUAIS, SEUS AUTORES, CARACTERÍSTICAS E SUPORTES.</w:t>
            </w:r>
          </w:p>
          <w:p w:rsidR="001622F2" w:rsidRPr="00341E74" w:rsidRDefault="001622F2" w:rsidP="001622F2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SENSIBILIDADE ESTÉTICA EM RELAÇÃO AOS TEXTOS.</w:t>
            </w:r>
          </w:p>
          <w:p w:rsidR="001622F2" w:rsidRPr="00341E74" w:rsidRDefault="001622F2" w:rsidP="001622F2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SUPORTES DE ESCRITA.</w:t>
            </w:r>
          </w:p>
          <w:p w:rsidR="005416EC" w:rsidRPr="0096247A" w:rsidRDefault="005416EC" w:rsidP="001622F2">
            <w:pPr>
              <w:spacing w:after="0" w:line="360" w:lineRule="auto"/>
              <w:ind w:left="72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92" w:rsidRPr="00341E74" w:rsidRDefault="005416EC" w:rsidP="00764D9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EXPERIÊNCIA:</w:t>
            </w: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764D92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>CORPO, GESTOS E MOVIMENTOS:</w:t>
            </w:r>
          </w:p>
          <w:p w:rsidR="00764D92" w:rsidRPr="00341E74" w:rsidRDefault="00764D92" w:rsidP="00764D92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(EI02CG01) APROPRIAR-SE DE GESTOS E MOVIMENTOS DE SUA CULTURA NO CUIDADO DE SI E NOS JOGOS E BRINCADEIRAS.</w:t>
            </w:r>
          </w:p>
          <w:p w:rsidR="00764D92" w:rsidRPr="00341E74" w:rsidRDefault="00764D92" w:rsidP="00764D92">
            <w:pPr>
              <w:numPr>
                <w:ilvl w:val="0"/>
                <w:numId w:val="2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CRIAR NOVOS MOVIMENTOS E GESTOS A PARTIR DE APRESENTAÇÕES ARTÍSTICAS.</w:t>
            </w:r>
          </w:p>
          <w:p w:rsidR="00764D92" w:rsidRPr="00341E74" w:rsidRDefault="00764D92" w:rsidP="00764D92">
            <w:pPr>
              <w:numPr>
                <w:ilvl w:val="0"/>
                <w:numId w:val="2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IMITAR MOVIMENTOS FAZENDO RELAÇÕES ENTRE A SITUAÇÃO VIVIDA E O ENREDO, CENÁRIOS E PERSONAGENS EM SITUAÇÃO DE FAZ DE CONTA.</w:t>
            </w:r>
          </w:p>
          <w:p w:rsidR="00764D92" w:rsidRPr="00F26CFA" w:rsidRDefault="00764D92" w:rsidP="00764D9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</w:pPr>
          </w:p>
          <w:p w:rsidR="00104175" w:rsidRPr="00341E74" w:rsidRDefault="00104175" w:rsidP="00104175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416EC" w:rsidRPr="00104175" w:rsidRDefault="005416EC" w:rsidP="00104175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D159C8" w:rsidRDefault="004B23E7" w:rsidP="00005BE2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450590" cy="4414520"/>
                  <wp:effectExtent l="0" t="0" r="0" b="0"/>
                  <wp:wrapSquare wrapText="bothSides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A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6" r="80338" b="74126"/>
                          <a:stretch/>
                        </pic:blipFill>
                        <pic:spPr bwMode="auto">
                          <a:xfrm>
                            <a:off x="0" y="0"/>
                            <a:ext cx="3451077" cy="4415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159C8" w:rsidRPr="00D159C8">
              <w:rPr>
                <w:rFonts w:ascii="Arial" w:hAnsi="Arial" w:cs="Arial"/>
                <w:b/>
                <w:sz w:val="24"/>
              </w:rPr>
              <w:t>MÚSICA NOSSA CASA – MUNDO BITA</w:t>
            </w:r>
          </w:p>
          <w:p w:rsidR="00D159C8" w:rsidRDefault="00562DD7" w:rsidP="00005BE2">
            <w:pPr>
              <w:jc w:val="both"/>
              <w:rPr>
                <w:rFonts w:ascii="Arial" w:hAnsi="Arial" w:cs="Arial"/>
                <w:sz w:val="24"/>
              </w:rPr>
            </w:pPr>
            <w:hyperlink r:id="rId26" w:history="1">
              <w:r w:rsidR="00D159C8" w:rsidRPr="006D2948">
                <w:rPr>
                  <w:rStyle w:val="Hyperlink"/>
                  <w:rFonts w:ascii="Arial" w:hAnsi="Arial" w:cs="Arial"/>
                  <w:sz w:val="24"/>
                </w:rPr>
                <w:t>https://www.youtube.com/watch?v=N837uUhxudo</w:t>
              </w:r>
            </w:hyperlink>
          </w:p>
          <w:p w:rsidR="00D159C8" w:rsidRPr="001A5177" w:rsidRDefault="00D159C8" w:rsidP="00005BE2">
            <w:pPr>
              <w:jc w:val="both"/>
              <w:rPr>
                <w:rFonts w:ascii="Arial" w:hAnsi="Arial" w:cs="Arial"/>
                <w:sz w:val="24"/>
              </w:rPr>
            </w:pPr>
          </w:p>
          <w:p w:rsidR="00DD296B" w:rsidRPr="001A5177" w:rsidRDefault="00D159C8" w:rsidP="0046420B">
            <w:pPr>
              <w:tabs>
                <w:tab w:val="left" w:pos="2373"/>
              </w:tabs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APÓS CONTEXTUALIZAR DESENHANDO QUEM MORA NA CASA E DECORAR A MESMA COM PALITOS DE FÓSFORO.</w:t>
            </w:r>
          </w:p>
        </w:tc>
      </w:tr>
      <w:tr w:rsidR="00104175" w:rsidRPr="001A5177" w:rsidTr="00F30AFD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75" w:rsidRPr="001A5177" w:rsidRDefault="00104175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104175" w:rsidRPr="001A5177" w:rsidRDefault="00104175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104175" w:rsidRPr="001A5177" w:rsidRDefault="00104175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104175" w:rsidRPr="001A5177" w:rsidRDefault="00104175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75" w:rsidRPr="001A5177" w:rsidRDefault="00104175" w:rsidP="00F30AFD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104175" w:rsidRPr="001A5177" w:rsidRDefault="00104175" w:rsidP="00F30AFD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SEXTA–FEIRA 20 /11</w:t>
            </w: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/2020 </w:t>
            </w:r>
          </w:p>
          <w:p w:rsidR="00104175" w:rsidRPr="001A5177" w:rsidRDefault="00104175" w:rsidP="00F30AFD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104175" w:rsidRPr="001A5177" w:rsidRDefault="00104175" w:rsidP="00F30AFD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3A0581" w:rsidRPr="00341E74" w:rsidRDefault="003A0581" w:rsidP="003A0581">
            <w:pPr>
              <w:numPr>
                <w:ilvl w:val="0"/>
                <w:numId w:val="25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SEU CORPO, SUAS POSSIBILIDADES MOTORAS, SENSORIAIS E EXPRESSIVAS.</w:t>
            </w:r>
          </w:p>
          <w:p w:rsidR="003A0581" w:rsidRPr="00341E74" w:rsidRDefault="003A0581" w:rsidP="003A0581">
            <w:pPr>
              <w:numPr>
                <w:ilvl w:val="0"/>
                <w:numId w:val="25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 CORPO E SEUS MOVIMENTOS.</w:t>
            </w:r>
          </w:p>
          <w:p w:rsidR="00104175" w:rsidRDefault="00104175" w:rsidP="003A0581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104175" w:rsidRPr="00341E74" w:rsidRDefault="00104175" w:rsidP="00F30AFD">
            <w:pPr>
              <w:spacing w:after="0" w:line="360" w:lineRule="auto"/>
              <w:ind w:left="72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104175" w:rsidRPr="001A5177" w:rsidRDefault="00104175" w:rsidP="00F30AFD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175" w:rsidRPr="001A5177" w:rsidTr="00F30AFD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75" w:rsidRPr="001A5177" w:rsidRDefault="00104175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104175" w:rsidRPr="001A5177" w:rsidRDefault="00104175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104175" w:rsidRPr="001A5177" w:rsidRDefault="00104175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104175" w:rsidRPr="001A5177" w:rsidRDefault="00104175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104175" w:rsidRPr="001A5177" w:rsidRDefault="00104175" w:rsidP="00F30AFD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104175" w:rsidRPr="001A5177" w:rsidRDefault="00104175" w:rsidP="00F30AFD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104175" w:rsidRPr="001A5177" w:rsidRDefault="00104175" w:rsidP="00F30AFD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F" w:rsidRDefault="00104175" w:rsidP="00F30AFD">
            <w:pPr>
              <w:spacing w:line="360" w:lineRule="auto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lastRenderedPageBreak/>
              <w:t>CAMPOS DE EXPERIÊNCIA:</w:t>
            </w: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</w:p>
          <w:p w:rsidR="00427F3F" w:rsidRPr="00341E74" w:rsidRDefault="00427F3F" w:rsidP="00427F3F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(EI02EF08) MANIPULAR TEXTOS E PARTICIPAR DE SITUAÇÕES DE ESCUTA PARA AMPLIAR SEU CONTATO COM DIFERENTES GÊNEROS TEXTUAIS (PARLENDAS, HISTÓRIAS DE AVENTURA, TIRINHAS, CARTAZES DE SALA, CARDÁPIOS, NOTÍCIAS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,</w:t>
            </w:r>
            <w:r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 xml:space="preserve"> ETC.).</w:t>
            </w:r>
          </w:p>
          <w:p w:rsidR="00427F3F" w:rsidRPr="00341E74" w:rsidRDefault="00427F3F" w:rsidP="00427F3F">
            <w:pPr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lastRenderedPageBreak/>
              <w:t>EXPLORAR O JORNAL COMO FONTE DE INFORMAÇÃO.</w:t>
            </w:r>
          </w:p>
          <w:p w:rsidR="00427F3F" w:rsidRPr="00341E74" w:rsidRDefault="00427F3F" w:rsidP="00427F3F">
            <w:pPr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OUVIR HISTÓRIAS CONTADAS POR OUTRAS PESSOAS DENTRO DA INSTITUIÇÃO: AVÓS, IRMÃOS, PAIS E OUTROS.</w:t>
            </w:r>
          </w:p>
          <w:p w:rsidR="00427F3F" w:rsidRPr="00341E74" w:rsidRDefault="00427F3F" w:rsidP="00427F3F">
            <w:pPr>
              <w:pStyle w:val="PargrafodaLista"/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ESCOLHER LIVROS DE LITERATURA E “LÊ-LOS” À SUA MANEIRA.</w:t>
            </w:r>
          </w:p>
          <w:p w:rsidR="00104175" w:rsidRPr="00341E74" w:rsidRDefault="00104175" w:rsidP="00F30AFD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 xml:space="preserve"> </w:t>
            </w:r>
          </w:p>
          <w:p w:rsidR="00104175" w:rsidRPr="001A5177" w:rsidRDefault="00104175" w:rsidP="00F30AF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4175" w:rsidRPr="001A5177" w:rsidRDefault="00104175" w:rsidP="00F30AF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04175" w:rsidRPr="001A5177" w:rsidTr="00F30AFD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175" w:rsidRPr="001A5177" w:rsidRDefault="00104175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104175" w:rsidRPr="001A5177" w:rsidRDefault="00104175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104175" w:rsidRPr="001A5177" w:rsidRDefault="00104175" w:rsidP="00F3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104175" w:rsidRPr="004B23E7" w:rsidRDefault="00104175" w:rsidP="004B23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A0" w:rsidRPr="003901A0" w:rsidRDefault="003901A0" w:rsidP="003901A0">
            <w:pPr>
              <w:rPr>
                <w:rFonts w:ascii="Arial" w:hAnsi="Arial" w:cs="Arial"/>
                <w:b/>
                <w:sz w:val="24"/>
              </w:rPr>
            </w:pPr>
            <w:r w:rsidRPr="003901A0">
              <w:rPr>
                <w:rFonts w:ascii="Arial" w:hAnsi="Arial" w:cs="Arial"/>
                <w:b/>
                <w:sz w:val="24"/>
              </w:rPr>
              <w:t>BRINCADEIRA: BRINCANDO COM CANUDO</w:t>
            </w:r>
          </w:p>
          <w:p w:rsidR="003901A0" w:rsidRDefault="00562DD7" w:rsidP="00F30AFD">
            <w:pPr>
              <w:tabs>
                <w:tab w:val="left" w:pos="2373"/>
              </w:tabs>
              <w:jc w:val="both"/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</w:pPr>
            <w:hyperlink r:id="rId27" w:history="1">
              <w:r w:rsidR="003901A0" w:rsidRPr="006D2948">
                <w:rPr>
                  <w:rStyle w:val="Hyperlink"/>
                  <w:rFonts w:ascii="Arial" w:hAnsi="Arial" w:cs="Arial"/>
                  <w:sz w:val="21"/>
                  <w:szCs w:val="21"/>
                  <w:shd w:val="clear" w:color="auto" w:fill="F9F9F9"/>
                </w:rPr>
                <w:t>https://www.youtube.com/watch?v=bYmpcrfXTMc</w:t>
              </w:r>
            </w:hyperlink>
          </w:p>
          <w:p w:rsidR="003901A0" w:rsidRDefault="003901A0" w:rsidP="00F30AFD">
            <w:pPr>
              <w:tabs>
                <w:tab w:val="left" w:pos="2373"/>
              </w:tabs>
              <w:jc w:val="both"/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136571" cy="186437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/>
                          <a:srcRect t="27273" r="39518" b="24243"/>
                          <a:stretch/>
                        </pic:blipFill>
                        <pic:spPr bwMode="auto">
                          <a:xfrm>
                            <a:off x="0" y="0"/>
                            <a:ext cx="4148290" cy="1869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01A0" w:rsidRDefault="003901A0" w:rsidP="003901A0">
            <w:pPr>
              <w:jc w:val="both"/>
              <w:rPr>
                <w:rFonts w:ascii="Arial" w:hAnsi="Arial" w:cs="Arial"/>
                <w:sz w:val="24"/>
              </w:rPr>
            </w:pPr>
            <w:r w:rsidRPr="003901A0">
              <w:rPr>
                <w:rFonts w:ascii="Arial" w:hAnsi="Arial" w:cs="Arial"/>
                <w:sz w:val="24"/>
              </w:rPr>
              <w:t>O que você precisa Para realizar a atividade</w:t>
            </w:r>
          </w:p>
          <w:p w:rsidR="003901A0" w:rsidRDefault="003901A0" w:rsidP="003901A0">
            <w:pPr>
              <w:jc w:val="both"/>
              <w:rPr>
                <w:rFonts w:ascii="Arial" w:hAnsi="Arial" w:cs="Arial"/>
                <w:sz w:val="24"/>
              </w:rPr>
            </w:pPr>
            <w:proofErr w:type="gramStart"/>
            <w:r w:rsidRPr="003901A0">
              <w:rPr>
                <w:rFonts w:ascii="Arial" w:hAnsi="Arial" w:cs="Arial"/>
                <w:sz w:val="24"/>
              </w:rPr>
              <w:t>2</w:t>
            </w:r>
            <w:proofErr w:type="gramEnd"/>
            <w:r w:rsidRPr="003901A0">
              <w:rPr>
                <w:rFonts w:ascii="Arial" w:hAnsi="Arial" w:cs="Arial"/>
                <w:sz w:val="24"/>
              </w:rPr>
              <w:t xml:space="preserve"> potes</w:t>
            </w:r>
          </w:p>
          <w:p w:rsidR="003901A0" w:rsidRDefault="003901A0" w:rsidP="003901A0">
            <w:pPr>
              <w:jc w:val="both"/>
              <w:rPr>
                <w:rFonts w:ascii="Arial" w:hAnsi="Arial" w:cs="Arial"/>
                <w:sz w:val="24"/>
              </w:rPr>
            </w:pPr>
            <w:proofErr w:type="gramStart"/>
            <w:r w:rsidRPr="003901A0">
              <w:rPr>
                <w:rFonts w:ascii="Arial" w:hAnsi="Arial" w:cs="Arial"/>
                <w:sz w:val="24"/>
              </w:rPr>
              <w:t>1</w:t>
            </w:r>
            <w:proofErr w:type="gramEnd"/>
            <w:r w:rsidRPr="003901A0">
              <w:rPr>
                <w:rFonts w:ascii="Arial" w:hAnsi="Arial" w:cs="Arial"/>
                <w:sz w:val="24"/>
              </w:rPr>
              <w:t xml:space="preserve"> canudo</w:t>
            </w:r>
          </w:p>
          <w:p w:rsidR="003901A0" w:rsidRDefault="003901A0" w:rsidP="003901A0">
            <w:pPr>
              <w:jc w:val="both"/>
              <w:rPr>
                <w:rFonts w:ascii="Arial" w:hAnsi="Arial" w:cs="Arial"/>
                <w:sz w:val="24"/>
              </w:rPr>
            </w:pPr>
            <w:r w:rsidRPr="003901A0">
              <w:rPr>
                <w:rFonts w:ascii="Arial" w:hAnsi="Arial" w:cs="Arial"/>
                <w:sz w:val="24"/>
              </w:rPr>
              <w:t xml:space="preserve"> Algodão de bolinha </w:t>
            </w:r>
          </w:p>
          <w:p w:rsidR="00104175" w:rsidRPr="003901A0" w:rsidRDefault="003901A0" w:rsidP="003901A0">
            <w:pPr>
              <w:jc w:val="both"/>
              <w:rPr>
                <w:rFonts w:ascii="Arial" w:hAnsi="Arial" w:cs="Arial"/>
              </w:rPr>
            </w:pPr>
            <w:r w:rsidRPr="003901A0">
              <w:rPr>
                <w:rFonts w:ascii="Arial" w:hAnsi="Arial" w:cs="Arial"/>
                <w:sz w:val="24"/>
              </w:rPr>
              <w:t xml:space="preserve">Escolha um lugar plano, onde você possa colocar o pote. Coloque as bolinhas de algodão no pote e peça para a criança retirar de dentro do pote com o canudo Não tenha pressa! A diversão é tirar o algodão de dentro do pote. Ou se a criança for maior, pode colocar tempo, e </w:t>
            </w:r>
            <w:proofErr w:type="gramStart"/>
            <w:r w:rsidRPr="003901A0">
              <w:rPr>
                <w:rFonts w:ascii="Arial" w:hAnsi="Arial" w:cs="Arial"/>
                <w:sz w:val="24"/>
              </w:rPr>
              <w:t>ver</w:t>
            </w:r>
            <w:proofErr w:type="gramEnd"/>
            <w:r w:rsidRPr="003901A0">
              <w:rPr>
                <w:rFonts w:ascii="Arial" w:hAnsi="Arial" w:cs="Arial"/>
                <w:sz w:val="24"/>
              </w:rPr>
              <w:t xml:space="preserve"> quem tira mais algodão de dentro do pote, dentro do tempo estabelecido. A brincadeira acaba quando o pote estiver vazio. Agora é só se divertir! O jogo dos canudos e algodão, não só </w:t>
            </w:r>
            <w:proofErr w:type="gramStart"/>
            <w:r w:rsidRPr="003901A0">
              <w:rPr>
                <w:rFonts w:ascii="Arial" w:hAnsi="Arial" w:cs="Arial"/>
                <w:sz w:val="24"/>
              </w:rPr>
              <w:t>é</w:t>
            </w:r>
            <w:proofErr w:type="gramEnd"/>
            <w:r w:rsidRPr="003901A0">
              <w:rPr>
                <w:rFonts w:ascii="Arial" w:hAnsi="Arial" w:cs="Arial"/>
                <w:sz w:val="24"/>
              </w:rPr>
              <w:t xml:space="preserve"> divertido como ajuda no desenvolvimento da coordenação motora fina, percepção visual, observação, atenção e concentração. E o movimento do sugar ajuda muito no desenvolvimento da linguagem, pois exercita os músculos que intervêm na fala, especialmente os das bochechas. Melhora também a pronúncia e ajuda a co</w:t>
            </w:r>
            <w:r w:rsidR="004B23E7">
              <w:rPr>
                <w:rFonts w:ascii="Arial" w:hAnsi="Arial" w:cs="Arial"/>
                <w:sz w:val="24"/>
              </w:rPr>
              <w:t>nsolidar os fonemas.</w:t>
            </w:r>
          </w:p>
        </w:tc>
      </w:tr>
    </w:tbl>
    <w:p w:rsidR="005416EC" w:rsidRPr="001A5177" w:rsidRDefault="005416EC" w:rsidP="004B23E7">
      <w:pPr>
        <w:rPr>
          <w:rFonts w:ascii="Arial" w:hAnsi="Arial" w:cs="Arial"/>
          <w:sz w:val="24"/>
          <w:szCs w:val="24"/>
        </w:rPr>
      </w:pPr>
    </w:p>
    <w:sectPr w:rsidR="005416EC" w:rsidRPr="001A5177" w:rsidSect="00562D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09D" w:rsidRDefault="00B1009D" w:rsidP="00D92049">
      <w:pPr>
        <w:spacing w:after="0" w:line="240" w:lineRule="auto"/>
      </w:pPr>
      <w:r>
        <w:separator/>
      </w:r>
    </w:p>
  </w:endnote>
  <w:endnote w:type="continuationSeparator" w:id="0">
    <w:p w:rsidR="00B1009D" w:rsidRDefault="00B1009D" w:rsidP="00D92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09D" w:rsidRDefault="00B1009D" w:rsidP="00D92049">
      <w:pPr>
        <w:spacing w:after="0" w:line="240" w:lineRule="auto"/>
      </w:pPr>
      <w:r>
        <w:separator/>
      </w:r>
    </w:p>
  </w:footnote>
  <w:footnote w:type="continuationSeparator" w:id="0">
    <w:p w:rsidR="00B1009D" w:rsidRDefault="00B1009D" w:rsidP="00D920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F36457"/>
    <w:multiLevelType w:val="singleLevel"/>
    <w:tmpl w:val="90F3645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976E2B50"/>
    <w:multiLevelType w:val="singleLevel"/>
    <w:tmpl w:val="0416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">
    <w:nsid w:val="AB3387FE"/>
    <w:multiLevelType w:val="singleLevel"/>
    <w:tmpl w:val="AB3387F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>
    <w:nsid w:val="B5E306ED"/>
    <w:multiLevelType w:val="multilevel"/>
    <w:tmpl w:val="B5E306ED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4">
    <w:nsid w:val="BF205925"/>
    <w:multiLevelType w:val="multilevel"/>
    <w:tmpl w:val="BF20592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5">
    <w:nsid w:val="CF092B84"/>
    <w:multiLevelType w:val="multilevel"/>
    <w:tmpl w:val="CF092B8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6">
    <w:nsid w:val="FFDD73E2"/>
    <w:multiLevelType w:val="singleLevel"/>
    <w:tmpl w:val="FFDD73E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>
    <w:nsid w:val="0053208E"/>
    <w:multiLevelType w:val="multilevel"/>
    <w:tmpl w:val="0053208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8">
    <w:nsid w:val="03D62ECE"/>
    <w:multiLevelType w:val="multilevel"/>
    <w:tmpl w:val="03D62EC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9">
    <w:nsid w:val="07D22EFF"/>
    <w:multiLevelType w:val="multilevel"/>
    <w:tmpl w:val="70F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0A0F2214"/>
    <w:multiLevelType w:val="multilevel"/>
    <w:tmpl w:val="20C8D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32E73F6"/>
    <w:multiLevelType w:val="multilevel"/>
    <w:tmpl w:val="02525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A5571CC"/>
    <w:multiLevelType w:val="hybridMultilevel"/>
    <w:tmpl w:val="FD822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A71C7D"/>
    <w:multiLevelType w:val="hybridMultilevel"/>
    <w:tmpl w:val="3036D9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EC382A"/>
    <w:multiLevelType w:val="hybridMultilevel"/>
    <w:tmpl w:val="C2A273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DC1540"/>
    <w:multiLevelType w:val="hybridMultilevel"/>
    <w:tmpl w:val="C8D63204"/>
    <w:lvl w:ilvl="0" w:tplc="04160001">
      <w:start w:val="1"/>
      <w:numFmt w:val="bullet"/>
      <w:lvlText w:val=""/>
      <w:lvlJc w:val="left"/>
      <w:pPr>
        <w:ind w:left="6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16">
    <w:nsid w:val="24BF68CE"/>
    <w:multiLevelType w:val="hybridMultilevel"/>
    <w:tmpl w:val="C638FD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AC22039"/>
    <w:multiLevelType w:val="multilevel"/>
    <w:tmpl w:val="D0AAC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2B6D2A5C"/>
    <w:multiLevelType w:val="hybridMultilevel"/>
    <w:tmpl w:val="0AA822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82554E"/>
    <w:multiLevelType w:val="hybridMultilevel"/>
    <w:tmpl w:val="B48C11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8D15D1"/>
    <w:multiLevelType w:val="hybridMultilevel"/>
    <w:tmpl w:val="92BA96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A123D5"/>
    <w:multiLevelType w:val="hybridMultilevel"/>
    <w:tmpl w:val="DCBCB8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FC12F2"/>
    <w:multiLevelType w:val="hybridMultilevel"/>
    <w:tmpl w:val="012A18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E86BB7"/>
    <w:multiLevelType w:val="singleLevel"/>
    <w:tmpl w:val="51E86BB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4">
    <w:nsid w:val="54D12847"/>
    <w:multiLevelType w:val="hybridMultilevel"/>
    <w:tmpl w:val="EA5210D6"/>
    <w:lvl w:ilvl="0" w:tplc="04160001">
      <w:start w:val="1"/>
      <w:numFmt w:val="bullet"/>
      <w:lvlText w:val=""/>
      <w:lvlJc w:val="left"/>
      <w:pPr>
        <w:ind w:left="6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9ADCABA"/>
    <w:multiLevelType w:val="multilevel"/>
    <w:tmpl w:val="59ADCABA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26">
    <w:nsid w:val="63CB2451"/>
    <w:multiLevelType w:val="multilevel"/>
    <w:tmpl w:val="F1445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0C870DF"/>
    <w:multiLevelType w:val="hybridMultilevel"/>
    <w:tmpl w:val="088411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EC7D44"/>
    <w:multiLevelType w:val="hybridMultilevel"/>
    <w:tmpl w:val="010A16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3D7934"/>
    <w:multiLevelType w:val="multilevel"/>
    <w:tmpl w:val="46489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5"/>
  </w:num>
  <w:num w:numId="3">
    <w:abstractNumId w:val="25"/>
  </w:num>
  <w:num w:numId="4">
    <w:abstractNumId w:val="4"/>
  </w:num>
  <w:num w:numId="5">
    <w:abstractNumId w:val="3"/>
  </w:num>
  <w:num w:numId="6">
    <w:abstractNumId w:val="8"/>
  </w:num>
  <w:num w:numId="7">
    <w:abstractNumId w:val="18"/>
  </w:num>
  <w:num w:numId="8">
    <w:abstractNumId w:val="22"/>
  </w:num>
  <w:num w:numId="9">
    <w:abstractNumId w:val="12"/>
  </w:num>
  <w:num w:numId="10">
    <w:abstractNumId w:val="14"/>
  </w:num>
  <w:num w:numId="11">
    <w:abstractNumId w:val="20"/>
  </w:num>
  <w:num w:numId="12">
    <w:abstractNumId w:val="28"/>
  </w:num>
  <w:num w:numId="13">
    <w:abstractNumId w:val="26"/>
  </w:num>
  <w:num w:numId="14">
    <w:abstractNumId w:val="10"/>
  </w:num>
  <w:num w:numId="15">
    <w:abstractNumId w:val="0"/>
  </w:num>
  <w:num w:numId="16">
    <w:abstractNumId w:val="23"/>
  </w:num>
  <w:num w:numId="17">
    <w:abstractNumId w:val="2"/>
  </w:num>
  <w:num w:numId="18">
    <w:abstractNumId w:val="6"/>
  </w:num>
  <w:num w:numId="19">
    <w:abstractNumId w:val="1"/>
  </w:num>
  <w:num w:numId="20">
    <w:abstractNumId w:val="16"/>
  </w:num>
  <w:num w:numId="21">
    <w:abstractNumId w:val="13"/>
  </w:num>
  <w:num w:numId="22">
    <w:abstractNumId w:val="9"/>
  </w:num>
  <w:num w:numId="23">
    <w:abstractNumId w:val="19"/>
  </w:num>
  <w:num w:numId="24">
    <w:abstractNumId w:val="27"/>
  </w:num>
  <w:num w:numId="25">
    <w:abstractNumId w:val="15"/>
  </w:num>
  <w:num w:numId="26">
    <w:abstractNumId w:val="29"/>
  </w:num>
  <w:num w:numId="27">
    <w:abstractNumId w:val="24"/>
  </w:num>
  <w:num w:numId="28">
    <w:abstractNumId w:val="21"/>
  </w:num>
  <w:num w:numId="29">
    <w:abstractNumId w:val="11"/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D42252"/>
    <w:rsid w:val="00001106"/>
    <w:rsid w:val="000238EC"/>
    <w:rsid w:val="00026B60"/>
    <w:rsid w:val="00050DC1"/>
    <w:rsid w:val="00072872"/>
    <w:rsid w:val="00077945"/>
    <w:rsid w:val="000814CE"/>
    <w:rsid w:val="00097061"/>
    <w:rsid w:val="000C0A8F"/>
    <w:rsid w:val="000E555C"/>
    <w:rsid w:val="00104175"/>
    <w:rsid w:val="00123E49"/>
    <w:rsid w:val="001262EC"/>
    <w:rsid w:val="00142399"/>
    <w:rsid w:val="00161005"/>
    <w:rsid w:val="001622F2"/>
    <w:rsid w:val="00171A24"/>
    <w:rsid w:val="00191AE4"/>
    <w:rsid w:val="001A5177"/>
    <w:rsid w:val="001B14B0"/>
    <w:rsid w:val="001C4B24"/>
    <w:rsid w:val="001D4BB4"/>
    <w:rsid w:val="00217CAD"/>
    <w:rsid w:val="0022106F"/>
    <w:rsid w:val="002330C0"/>
    <w:rsid w:val="00233980"/>
    <w:rsid w:val="002356CA"/>
    <w:rsid w:val="00246D42"/>
    <w:rsid w:val="00276461"/>
    <w:rsid w:val="002A3B16"/>
    <w:rsid w:val="002B3776"/>
    <w:rsid w:val="002B5E5E"/>
    <w:rsid w:val="002D4C3B"/>
    <w:rsid w:val="002D71C7"/>
    <w:rsid w:val="00336A5C"/>
    <w:rsid w:val="00350309"/>
    <w:rsid w:val="003565B4"/>
    <w:rsid w:val="003665C3"/>
    <w:rsid w:val="00384D10"/>
    <w:rsid w:val="003901A0"/>
    <w:rsid w:val="00391775"/>
    <w:rsid w:val="003A0581"/>
    <w:rsid w:val="003A0677"/>
    <w:rsid w:val="003A6B1A"/>
    <w:rsid w:val="003B2331"/>
    <w:rsid w:val="003C251D"/>
    <w:rsid w:val="003C71CE"/>
    <w:rsid w:val="003D7D2A"/>
    <w:rsid w:val="003F3BF2"/>
    <w:rsid w:val="003F4437"/>
    <w:rsid w:val="00400C4D"/>
    <w:rsid w:val="00402FBB"/>
    <w:rsid w:val="004041AE"/>
    <w:rsid w:val="004059FB"/>
    <w:rsid w:val="004077B6"/>
    <w:rsid w:val="00421BE1"/>
    <w:rsid w:val="00427F3F"/>
    <w:rsid w:val="00443353"/>
    <w:rsid w:val="0045066C"/>
    <w:rsid w:val="004531EF"/>
    <w:rsid w:val="00455A88"/>
    <w:rsid w:val="0045602D"/>
    <w:rsid w:val="0046420B"/>
    <w:rsid w:val="0046546D"/>
    <w:rsid w:val="004732CF"/>
    <w:rsid w:val="00480601"/>
    <w:rsid w:val="004905B5"/>
    <w:rsid w:val="00492977"/>
    <w:rsid w:val="004B23E7"/>
    <w:rsid w:val="004D637B"/>
    <w:rsid w:val="004E78BA"/>
    <w:rsid w:val="005063E1"/>
    <w:rsid w:val="00510F33"/>
    <w:rsid w:val="00536472"/>
    <w:rsid w:val="005416EC"/>
    <w:rsid w:val="0055223D"/>
    <w:rsid w:val="00553626"/>
    <w:rsid w:val="00562DD7"/>
    <w:rsid w:val="005736ED"/>
    <w:rsid w:val="005A2621"/>
    <w:rsid w:val="005B1786"/>
    <w:rsid w:val="005E1529"/>
    <w:rsid w:val="005F4127"/>
    <w:rsid w:val="006041EB"/>
    <w:rsid w:val="0061364B"/>
    <w:rsid w:val="006337C7"/>
    <w:rsid w:val="006571D1"/>
    <w:rsid w:val="006D1671"/>
    <w:rsid w:val="006D37A0"/>
    <w:rsid w:val="006D5A90"/>
    <w:rsid w:val="006D707E"/>
    <w:rsid w:val="00705FF9"/>
    <w:rsid w:val="00712055"/>
    <w:rsid w:val="00715D94"/>
    <w:rsid w:val="00727247"/>
    <w:rsid w:val="0073693F"/>
    <w:rsid w:val="00760A28"/>
    <w:rsid w:val="00764D92"/>
    <w:rsid w:val="007B0ED5"/>
    <w:rsid w:val="007B361B"/>
    <w:rsid w:val="007F73B5"/>
    <w:rsid w:val="0080031E"/>
    <w:rsid w:val="00805FA8"/>
    <w:rsid w:val="008240E3"/>
    <w:rsid w:val="0085101D"/>
    <w:rsid w:val="00852516"/>
    <w:rsid w:val="00853EF4"/>
    <w:rsid w:val="00862C6F"/>
    <w:rsid w:val="00865C05"/>
    <w:rsid w:val="008908D1"/>
    <w:rsid w:val="0089293D"/>
    <w:rsid w:val="008A28DF"/>
    <w:rsid w:val="008C0DBE"/>
    <w:rsid w:val="008C16A9"/>
    <w:rsid w:val="008D0520"/>
    <w:rsid w:val="008D326A"/>
    <w:rsid w:val="008E13A4"/>
    <w:rsid w:val="008E1ED7"/>
    <w:rsid w:val="009027E4"/>
    <w:rsid w:val="009356A8"/>
    <w:rsid w:val="00937E89"/>
    <w:rsid w:val="0096247A"/>
    <w:rsid w:val="00983D36"/>
    <w:rsid w:val="009D1997"/>
    <w:rsid w:val="009D4ED1"/>
    <w:rsid w:val="009E51DA"/>
    <w:rsid w:val="009F345C"/>
    <w:rsid w:val="00A137EA"/>
    <w:rsid w:val="00A17266"/>
    <w:rsid w:val="00A232C8"/>
    <w:rsid w:val="00A40182"/>
    <w:rsid w:val="00A40F95"/>
    <w:rsid w:val="00A56A20"/>
    <w:rsid w:val="00A748DA"/>
    <w:rsid w:val="00A80DA7"/>
    <w:rsid w:val="00AA5D8D"/>
    <w:rsid w:val="00AB3C3F"/>
    <w:rsid w:val="00AB4564"/>
    <w:rsid w:val="00AB6CB1"/>
    <w:rsid w:val="00AF4CE7"/>
    <w:rsid w:val="00B1009D"/>
    <w:rsid w:val="00B31FCD"/>
    <w:rsid w:val="00B328B5"/>
    <w:rsid w:val="00B5339A"/>
    <w:rsid w:val="00B63E2B"/>
    <w:rsid w:val="00B7521B"/>
    <w:rsid w:val="00BB19F0"/>
    <w:rsid w:val="00BB53E5"/>
    <w:rsid w:val="00BB76CE"/>
    <w:rsid w:val="00BC1A45"/>
    <w:rsid w:val="00BE0EC3"/>
    <w:rsid w:val="00BE25F9"/>
    <w:rsid w:val="00BE3195"/>
    <w:rsid w:val="00BE46FB"/>
    <w:rsid w:val="00BE559F"/>
    <w:rsid w:val="00C355AC"/>
    <w:rsid w:val="00C42491"/>
    <w:rsid w:val="00C46078"/>
    <w:rsid w:val="00C7611C"/>
    <w:rsid w:val="00C90BB0"/>
    <w:rsid w:val="00C92497"/>
    <w:rsid w:val="00C968F6"/>
    <w:rsid w:val="00CA02E0"/>
    <w:rsid w:val="00CD65E9"/>
    <w:rsid w:val="00CE49A8"/>
    <w:rsid w:val="00CF0A9B"/>
    <w:rsid w:val="00D000B6"/>
    <w:rsid w:val="00D02A1A"/>
    <w:rsid w:val="00D0593C"/>
    <w:rsid w:val="00D06AF3"/>
    <w:rsid w:val="00D10E94"/>
    <w:rsid w:val="00D14B2C"/>
    <w:rsid w:val="00D159C8"/>
    <w:rsid w:val="00D1633A"/>
    <w:rsid w:val="00D23B13"/>
    <w:rsid w:val="00D2511B"/>
    <w:rsid w:val="00D42252"/>
    <w:rsid w:val="00D4433E"/>
    <w:rsid w:val="00D475FD"/>
    <w:rsid w:val="00D517F8"/>
    <w:rsid w:val="00D57FD8"/>
    <w:rsid w:val="00D727B8"/>
    <w:rsid w:val="00D86415"/>
    <w:rsid w:val="00D91821"/>
    <w:rsid w:val="00D92049"/>
    <w:rsid w:val="00DA306F"/>
    <w:rsid w:val="00DC0C34"/>
    <w:rsid w:val="00DD07ED"/>
    <w:rsid w:val="00DD296B"/>
    <w:rsid w:val="00E00EC7"/>
    <w:rsid w:val="00E01208"/>
    <w:rsid w:val="00E30CBE"/>
    <w:rsid w:val="00E53CA8"/>
    <w:rsid w:val="00E67446"/>
    <w:rsid w:val="00E877D4"/>
    <w:rsid w:val="00E90A63"/>
    <w:rsid w:val="00EB39E8"/>
    <w:rsid w:val="00EC0D58"/>
    <w:rsid w:val="00EE2942"/>
    <w:rsid w:val="00EE336D"/>
    <w:rsid w:val="00EF09CA"/>
    <w:rsid w:val="00F0077E"/>
    <w:rsid w:val="00F20336"/>
    <w:rsid w:val="00F22D04"/>
    <w:rsid w:val="00F2651D"/>
    <w:rsid w:val="00F31F4A"/>
    <w:rsid w:val="00F33864"/>
    <w:rsid w:val="00F412CD"/>
    <w:rsid w:val="00F43D4D"/>
    <w:rsid w:val="00F5043E"/>
    <w:rsid w:val="00F513A7"/>
    <w:rsid w:val="00F60672"/>
    <w:rsid w:val="00F67D04"/>
    <w:rsid w:val="00F70D97"/>
    <w:rsid w:val="00F7181C"/>
    <w:rsid w:val="00F8536C"/>
    <w:rsid w:val="00F94C40"/>
    <w:rsid w:val="00FC1628"/>
    <w:rsid w:val="00FF31A0"/>
    <w:rsid w:val="1F425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List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0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25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917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39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Corpodetexto"/>
    <w:qFormat/>
    <w:rsid w:val="00D42252"/>
    <w:rPr>
      <w:rFonts w:cs="Lucida Sans"/>
    </w:rPr>
  </w:style>
  <w:style w:type="paragraph" w:styleId="Corpodetexto">
    <w:name w:val="Body Text"/>
    <w:basedOn w:val="Normal"/>
    <w:qFormat/>
    <w:rsid w:val="00D42252"/>
    <w:pPr>
      <w:spacing w:after="140" w:line="276" w:lineRule="auto"/>
    </w:pPr>
  </w:style>
  <w:style w:type="paragraph" w:styleId="Legenda">
    <w:name w:val="caption"/>
    <w:basedOn w:val="Normal"/>
    <w:next w:val="Normal"/>
    <w:qFormat/>
    <w:rsid w:val="00D4225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character" w:styleId="Forte">
    <w:name w:val="Strong"/>
    <w:basedOn w:val="Fontepargpadro"/>
    <w:uiPriority w:val="22"/>
    <w:qFormat/>
    <w:rsid w:val="00D42252"/>
    <w:rPr>
      <w:b/>
      <w:bCs/>
    </w:rPr>
  </w:style>
  <w:style w:type="table" w:styleId="Tabelacomgrade">
    <w:name w:val="Table Grid"/>
    <w:basedOn w:val="Tabelanormal"/>
    <w:qFormat/>
    <w:rsid w:val="00D42252"/>
    <w:pPr>
      <w:spacing w:line="25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0">
    <w:name w:val="Título1"/>
    <w:basedOn w:val="Normal"/>
    <w:next w:val="Corpodetexto"/>
    <w:qFormat/>
    <w:rsid w:val="00D4225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ndice">
    <w:name w:val="Índice"/>
    <w:basedOn w:val="Normal"/>
    <w:qFormat/>
    <w:rsid w:val="00D42252"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rsid w:val="00D4225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F4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443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39177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391775"/>
    <w:rPr>
      <w:rFonts w:eastAsia="Times New Roman"/>
      <w:b/>
      <w:bCs/>
      <w:sz w:val="36"/>
      <w:szCs w:val="36"/>
    </w:rPr>
  </w:style>
  <w:style w:type="character" w:styleId="Hyperlink">
    <w:name w:val="Hyperlink"/>
    <w:basedOn w:val="Fontepargpadro"/>
    <w:uiPriority w:val="99"/>
    <w:unhideWhenUsed/>
    <w:rsid w:val="0039177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91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-size-extra-large">
    <w:name w:val="a-size-extra-large"/>
    <w:basedOn w:val="Fontepargpadro"/>
    <w:rsid w:val="00B328B5"/>
  </w:style>
  <w:style w:type="character" w:customStyle="1" w:styleId="a-size-large">
    <w:name w:val="a-size-large"/>
    <w:basedOn w:val="Fontepargpadro"/>
    <w:rsid w:val="00B328B5"/>
  </w:style>
  <w:style w:type="character" w:customStyle="1" w:styleId="author">
    <w:name w:val="author"/>
    <w:basedOn w:val="Fontepargpadro"/>
    <w:rsid w:val="00B328B5"/>
  </w:style>
  <w:style w:type="character" w:customStyle="1" w:styleId="a-color-secondary">
    <w:name w:val="a-color-secondary"/>
    <w:basedOn w:val="Fontepargpadro"/>
    <w:rsid w:val="00B328B5"/>
  </w:style>
  <w:style w:type="character" w:customStyle="1" w:styleId="style-scope">
    <w:name w:val="style-scope"/>
    <w:basedOn w:val="Fontepargpadro"/>
    <w:rsid w:val="00BE559F"/>
  </w:style>
  <w:style w:type="character" w:styleId="nfase">
    <w:name w:val="Emphasis"/>
    <w:basedOn w:val="Fontepargpadro"/>
    <w:uiPriority w:val="20"/>
    <w:qFormat/>
    <w:rsid w:val="00F0077E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D920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204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D920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204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4B23E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5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2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2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7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07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9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2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6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v-dh0nUcF_w" TargetMode="External"/><Relationship Id="rId26" Type="http://schemas.openxmlformats.org/officeDocument/2006/relationships/hyperlink" Target="https://www.youtube.com/watch?v=N837uUhxudo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LcCw7MRdoP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CPrdggN48-c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nwAehRSP8U" TargetMode="Externa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u68wmb1R834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ef7qDcUpD6" TargetMode="External"/><Relationship Id="rId23" Type="http://schemas.openxmlformats.org/officeDocument/2006/relationships/hyperlink" Target="https://www.youtube.com/watch?v=_Cr3s15qooY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9.png"/><Relationship Id="rId27" Type="http://schemas.openxmlformats.org/officeDocument/2006/relationships/hyperlink" Target="https://www.youtube.com/watch?v=bYmpcrfXTMc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2080</Words>
  <Characters>11237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Caio</dc:creator>
  <cp:lastModifiedBy>aline nascimento</cp:lastModifiedBy>
  <cp:revision>2</cp:revision>
  <cp:lastPrinted>2020-05-25T15:59:00Z</cp:lastPrinted>
  <dcterms:created xsi:type="dcterms:W3CDTF">2020-11-06T16:56:00Z</dcterms:created>
  <dcterms:modified xsi:type="dcterms:W3CDTF">2020-11-06T16:56:00Z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1046-11.2.0.9363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